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57C497" w14:textId="73C7EC4C" w:rsidR="007E5AB3" w:rsidRDefault="00184595" w:rsidP="00184595">
      <w:pPr>
        <w:spacing w:after="0" w:line="240" w:lineRule="auto"/>
        <w:rPr>
          <w:b/>
        </w:rPr>
      </w:pPr>
      <w:r w:rsidRPr="00184595">
        <w:rPr>
          <w:b/>
          <w:bCs/>
          <w:noProof/>
          <w:sz w:val="28"/>
          <w:szCs w:val="28"/>
        </w:rPr>
        <w:drawing>
          <wp:anchor distT="0" distB="0" distL="114300" distR="114300" simplePos="0" relativeHeight="251660288" behindDoc="0" locked="0" layoutInCell="1" allowOverlap="1" wp14:anchorId="5323084F" wp14:editId="5748AA70">
            <wp:simplePos x="0" y="0"/>
            <wp:positionH relativeFrom="column">
              <wp:posOffset>-997551</wp:posOffset>
            </wp:positionH>
            <wp:positionV relativeFrom="paragraph">
              <wp:posOffset>302895</wp:posOffset>
            </wp:positionV>
            <wp:extent cx="3865880" cy="646430"/>
            <wp:effectExtent l="0" t="0" r="0" b="1270"/>
            <wp:wrapNone/>
            <wp:docPr id="36" name="Picture 5">
              <a:extLst xmlns:a="http://schemas.openxmlformats.org/drawingml/2006/main">
                <a:ext uri="{FF2B5EF4-FFF2-40B4-BE49-F238E27FC236}">
                  <a16:creationId xmlns:a16="http://schemas.microsoft.com/office/drawing/2014/main" id="{64BFA053-7A2A-4248-8B16-65F73B60B5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4BFA053-7A2A-4248-8B16-65F73B60B55A}"/>
                        </a:ext>
                      </a:extLst>
                    </pic:cNvPr>
                    <pic:cNvPicPr>
                      <a:picLocks noChangeAspect="1"/>
                    </pic:cNvPicPr>
                  </pic:nvPicPr>
                  <pic:blipFill rotWithShape="1">
                    <a:blip r:embed="rId7" cstate="print">
                      <a:extLst>
                        <a:ext uri="{28A0092B-C50C-407E-A947-70E740481C1C}">
                          <a14:useLocalDpi xmlns:a14="http://schemas.microsoft.com/office/drawing/2010/main"/>
                        </a:ext>
                      </a:extLst>
                    </a:blip>
                    <a:srcRect/>
                    <a:stretch/>
                  </pic:blipFill>
                  <pic:spPr>
                    <a:xfrm>
                      <a:off x="0" y="0"/>
                      <a:ext cx="3865880" cy="646430"/>
                    </a:xfrm>
                    <a:prstGeom prst="rect">
                      <a:avLst/>
                    </a:prstGeom>
                  </pic:spPr>
                </pic:pic>
              </a:graphicData>
            </a:graphic>
            <wp14:sizeRelH relativeFrom="margin">
              <wp14:pctWidth>0</wp14:pctWidth>
            </wp14:sizeRelH>
            <wp14:sizeRelV relativeFrom="margin">
              <wp14:pctHeight>0</wp14:pctHeight>
            </wp14:sizeRelV>
          </wp:anchor>
        </w:drawing>
      </w:r>
      <w:r w:rsidRPr="00184595">
        <w:rPr>
          <w:b/>
          <w:bCs/>
          <w:noProof/>
          <w:sz w:val="28"/>
          <w:szCs w:val="28"/>
        </w:rPr>
        <w:drawing>
          <wp:anchor distT="0" distB="0" distL="114300" distR="114300" simplePos="0" relativeHeight="251659264" behindDoc="0" locked="0" layoutInCell="1" allowOverlap="1" wp14:anchorId="179A3130" wp14:editId="42BBB54D">
            <wp:simplePos x="0" y="0"/>
            <wp:positionH relativeFrom="column">
              <wp:posOffset>-1069975</wp:posOffset>
            </wp:positionH>
            <wp:positionV relativeFrom="paragraph">
              <wp:posOffset>-346724</wp:posOffset>
            </wp:positionV>
            <wp:extent cx="10068156" cy="1937222"/>
            <wp:effectExtent l="0" t="0" r="3175" b="6350"/>
            <wp:wrapNone/>
            <wp:docPr id="37" name="Picture 37">
              <a:extLst xmlns:a="http://schemas.openxmlformats.org/drawingml/2006/main">
                <a:ext uri="{FF2B5EF4-FFF2-40B4-BE49-F238E27FC236}">
                  <a16:creationId xmlns:a16="http://schemas.microsoft.com/office/drawing/2014/main" id="{5D55F179-4377-164E-A585-C642A6020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D55F179-4377-164E-A585-C642A60203B3}"/>
                        </a:ext>
                      </a:extLst>
                    </pic:cNvPr>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0" y="0"/>
                      <a:ext cx="10068156" cy="1937222"/>
                    </a:xfrm>
                    <a:prstGeom prst="rect">
                      <a:avLst/>
                    </a:prstGeom>
                  </pic:spPr>
                </pic:pic>
              </a:graphicData>
            </a:graphic>
            <wp14:sizeRelH relativeFrom="margin">
              <wp14:pctWidth>0</wp14:pctWidth>
            </wp14:sizeRelH>
            <wp14:sizeRelV relativeFrom="margin">
              <wp14:pctHeight>0</wp14:pctHeight>
            </wp14:sizeRelV>
          </wp:anchor>
        </w:drawing>
      </w:r>
    </w:p>
    <w:p w14:paraId="4BCA221E" w14:textId="4B029A5D" w:rsidR="007E5AB3" w:rsidRDefault="007E5AB3" w:rsidP="00184595">
      <w:pPr>
        <w:pStyle w:val="NormalWeb"/>
        <w:shd w:val="clear" w:color="auto" w:fill="FFFFFF"/>
        <w:spacing w:before="0" w:beforeAutospacing="0" w:after="0" w:afterAutospacing="0"/>
        <w:rPr>
          <w:b/>
          <w:bCs/>
          <w:sz w:val="28"/>
          <w:szCs w:val="28"/>
        </w:rPr>
      </w:pPr>
    </w:p>
    <w:p w14:paraId="26543D13" w14:textId="56C937EA" w:rsidR="007E5AB3" w:rsidRDefault="007E5AB3" w:rsidP="00184595">
      <w:pPr>
        <w:pStyle w:val="NormalWeb"/>
        <w:shd w:val="clear" w:color="auto" w:fill="FFFFFF"/>
        <w:spacing w:before="0" w:beforeAutospacing="0" w:after="0" w:afterAutospacing="0"/>
        <w:rPr>
          <w:b/>
          <w:bCs/>
          <w:sz w:val="28"/>
          <w:szCs w:val="28"/>
        </w:rPr>
      </w:pPr>
    </w:p>
    <w:p w14:paraId="0F5666A2" w14:textId="0A82B2A3" w:rsidR="007E5AB3" w:rsidRDefault="007E5AB3" w:rsidP="00184595">
      <w:pPr>
        <w:pStyle w:val="NormalWeb"/>
        <w:shd w:val="clear" w:color="auto" w:fill="FFFFFF"/>
        <w:spacing w:before="0" w:beforeAutospacing="0" w:after="0" w:afterAutospacing="0"/>
        <w:rPr>
          <w:b/>
          <w:bCs/>
          <w:sz w:val="28"/>
          <w:szCs w:val="28"/>
        </w:rPr>
      </w:pPr>
    </w:p>
    <w:p w14:paraId="4623D4B9" w14:textId="38D8E4A2" w:rsidR="007E5AB3" w:rsidRDefault="007E5AB3" w:rsidP="00184595">
      <w:pPr>
        <w:pStyle w:val="NormalWeb"/>
        <w:shd w:val="clear" w:color="auto" w:fill="FFFFFF"/>
        <w:spacing w:before="0" w:beforeAutospacing="0" w:after="0" w:afterAutospacing="0"/>
        <w:rPr>
          <w:b/>
          <w:bCs/>
          <w:sz w:val="28"/>
          <w:szCs w:val="28"/>
        </w:rPr>
      </w:pPr>
    </w:p>
    <w:p w14:paraId="0B00D321" w14:textId="244645F7" w:rsidR="00184595" w:rsidRDefault="00184595" w:rsidP="00184595">
      <w:pPr>
        <w:pStyle w:val="NormalWeb"/>
        <w:shd w:val="clear" w:color="auto" w:fill="FFFFFF"/>
        <w:spacing w:before="0" w:beforeAutospacing="0" w:after="0" w:afterAutospacing="0"/>
        <w:rPr>
          <w:b/>
          <w:bCs/>
          <w:sz w:val="28"/>
          <w:szCs w:val="28"/>
        </w:rPr>
      </w:pPr>
    </w:p>
    <w:p w14:paraId="1A57C6FA" w14:textId="34792EED" w:rsidR="00184595" w:rsidRDefault="00184595" w:rsidP="00184595">
      <w:pPr>
        <w:pStyle w:val="NormalWeb"/>
        <w:shd w:val="clear" w:color="auto" w:fill="FFFFFF"/>
        <w:spacing w:before="0" w:beforeAutospacing="0" w:after="0" w:afterAutospacing="0"/>
        <w:rPr>
          <w:b/>
          <w:bCs/>
          <w:sz w:val="28"/>
          <w:szCs w:val="28"/>
        </w:rPr>
      </w:pPr>
    </w:p>
    <w:p w14:paraId="280A063A" w14:textId="239DA787" w:rsidR="00184595" w:rsidRDefault="00184595" w:rsidP="00184595">
      <w:pPr>
        <w:pStyle w:val="NormalWeb"/>
        <w:shd w:val="clear" w:color="auto" w:fill="FFFFFF"/>
        <w:spacing w:before="0" w:beforeAutospacing="0" w:after="0" w:afterAutospacing="0"/>
        <w:rPr>
          <w:b/>
          <w:bCs/>
          <w:sz w:val="28"/>
          <w:szCs w:val="28"/>
        </w:rPr>
      </w:pPr>
    </w:p>
    <w:p w14:paraId="7230B251" w14:textId="77777777" w:rsidR="00184595" w:rsidRDefault="00184595" w:rsidP="00184595">
      <w:pPr>
        <w:pStyle w:val="NormalWeb"/>
        <w:shd w:val="clear" w:color="auto" w:fill="FFFFFF"/>
        <w:spacing w:before="0" w:beforeAutospacing="0" w:after="0" w:afterAutospacing="0"/>
        <w:rPr>
          <w:b/>
          <w:bCs/>
          <w:sz w:val="28"/>
          <w:szCs w:val="28"/>
        </w:rPr>
      </w:pPr>
    </w:p>
    <w:p w14:paraId="30CA92F4" w14:textId="434F0514" w:rsidR="007E5AB3" w:rsidRDefault="007E5AB3" w:rsidP="00184595">
      <w:pPr>
        <w:pStyle w:val="NormalWeb"/>
        <w:shd w:val="clear" w:color="auto" w:fill="FFFFFF"/>
        <w:spacing w:before="0" w:beforeAutospacing="0" w:after="0" w:afterAutospacing="0"/>
        <w:rPr>
          <w:b/>
          <w:bCs/>
          <w:sz w:val="28"/>
          <w:szCs w:val="28"/>
        </w:rPr>
      </w:pPr>
    </w:p>
    <w:p w14:paraId="4982B2F2" w14:textId="77777777" w:rsidR="00184595" w:rsidRDefault="00184595" w:rsidP="00184595">
      <w:pPr>
        <w:pStyle w:val="NormalWeb"/>
        <w:shd w:val="clear" w:color="auto" w:fill="FFFFFF"/>
        <w:spacing w:before="0" w:beforeAutospacing="0" w:after="0" w:afterAutospacing="0"/>
        <w:rPr>
          <w:b/>
          <w:bCs/>
          <w:sz w:val="28"/>
          <w:szCs w:val="28"/>
        </w:rPr>
      </w:pPr>
    </w:p>
    <w:p w14:paraId="1E6BCD4D" w14:textId="57C10A75" w:rsidR="007E5AB3" w:rsidRDefault="007E5AB3" w:rsidP="00184595">
      <w:pPr>
        <w:pStyle w:val="NormalWeb"/>
        <w:shd w:val="clear" w:color="auto" w:fill="FFFFFF"/>
        <w:spacing w:before="0" w:beforeAutospacing="0" w:after="0" w:afterAutospacing="0"/>
        <w:jc w:val="center"/>
        <w:rPr>
          <w:b/>
          <w:bCs/>
          <w:sz w:val="44"/>
          <w:szCs w:val="44"/>
        </w:rPr>
      </w:pPr>
      <w:r w:rsidRPr="007E5AB3">
        <w:rPr>
          <w:b/>
          <w:bCs/>
          <w:sz w:val="44"/>
          <w:szCs w:val="44"/>
        </w:rPr>
        <w:t xml:space="preserve">PLATĀS AIRVABOLES </w:t>
      </w:r>
      <w:r w:rsidRPr="007E5AB3">
        <w:rPr>
          <w:b/>
          <w:bCs/>
          <w:i/>
          <w:sz w:val="44"/>
          <w:szCs w:val="44"/>
          <w:lang w:val="la-Latn"/>
        </w:rPr>
        <w:t>DYTISCUS LATISSIMUS</w:t>
      </w:r>
      <w:r w:rsidRPr="007E5AB3">
        <w:rPr>
          <w:b/>
          <w:bCs/>
          <w:sz w:val="44"/>
          <w:szCs w:val="44"/>
        </w:rPr>
        <w:t xml:space="preserve"> POPULĀCIJAS LIELUMA APRĒĶINĀŠANAS METODIKA</w:t>
      </w:r>
    </w:p>
    <w:p w14:paraId="23BB053E" w14:textId="514C5AF8" w:rsidR="00184595" w:rsidRDefault="00184595" w:rsidP="00184595">
      <w:pPr>
        <w:pStyle w:val="NormalWeb"/>
        <w:shd w:val="clear" w:color="auto" w:fill="FFFFFF"/>
        <w:spacing w:before="0" w:beforeAutospacing="0" w:after="0" w:afterAutospacing="0"/>
        <w:jc w:val="center"/>
        <w:rPr>
          <w:b/>
          <w:bCs/>
          <w:sz w:val="44"/>
          <w:szCs w:val="44"/>
        </w:rPr>
      </w:pPr>
    </w:p>
    <w:p w14:paraId="794ABD59" w14:textId="77777777" w:rsidR="00184595" w:rsidRPr="007E5AB3" w:rsidRDefault="00184595" w:rsidP="00184595">
      <w:pPr>
        <w:pStyle w:val="NormalWeb"/>
        <w:shd w:val="clear" w:color="auto" w:fill="FFFFFF"/>
        <w:spacing w:before="0" w:beforeAutospacing="0" w:after="0" w:afterAutospacing="0"/>
        <w:jc w:val="center"/>
        <w:rPr>
          <w:b/>
          <w:bCs/>
          <w:sz w:val="44"/>
          <w:szCs w:val="44"/>
        </w:rPr>
      </w:pPr>
    </w:p>
    <w:p w14:paraId="069B514F" w14:textId="3617D039" w:rsidR="007E5AB3" w:rsidRDefault="007E5AB3" w:rsidP="00184595">
      <w:pPr>
        <w:pStyle w:val="NormalWeb"/>
        <w:shd w:val="clear" w:color="auto" w:fill="FFFFFF"/>
        <w:spacing w:before="0" w:beforeAutospacing="0" w:after="0" w:afterAutospacing="0"/>
        <w:jc w:val="center"/>
        <w:rPr>
          <w:b/>
          <w:bCs/>
          <w:color w:val="FF0000"/>
          <w:sz w:val="18"/>
          <w:szCs w:val="18"/>
        </w:rPr>
      </w:pPr>
      <w:r>
        <w:rPr>
          <w:b/>
          <w:bCs/>
          <w:noProof/>
          <w:color w:val="FF0000"/>
          <w:sz w:val="18"/>
          <w:szCs w:val="18"/>
        </w:rPr>
        <w:drawing>
          <wp:inline distT="0" distB="0" distL="0" distR="0" wp14:anchorId="79516490" wp14:editId="1FA8BDB3">
            <wp:extent cx="5053263" cy="4166870"/>
            <wp:effectExtent l="0" t="0" r="1905" b="0"/>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Picture 14355"/>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053263" cy="4166870"/>
                    </a:xfrm>
                    <a:prstGeom prst="rect">
                      <a:avLst/>
                    </a:prstGeom>
                    <a:ln>
                      <a:noFill/>
                    </a:ln>
                    <a:effectLst>
                      <a:softEdge rad="219149"/>
                    </a:effectLst>
                    <a:extLst>
                      <a:ext uri="{53640926-AAD7-44D8-BBD7-CCE9431645EC}">
                        <a14:shadowObscured xmlns:a14="http://schemas.microsoft.com/office/drawing/2010/main"/>
                      </a:ext>
                    </a:extLst>
                  </pic:spPr>
                </pic:pic>
              </a:graphicData>
            </a:graphic>
          </wp:inline>
        </w:drawing>
      </w:r>
    </w:p>
    <w:p w14:paraId="4A9BDA2C" w14:textId="580D9E0E" w:rsidR="00184595" w:rsidRDefault="00184595" w:rsidP="00184595">
      <w:pPr>
        <w:pStyle w:val="NormalWeb"/>
        <w:shd w:val="clear" w:color="auto" w:fill="FFFFFF"/>
        <w:spacing w:before="0" w:beforeAutospacing="0" w:after="0" w:afterAutospacing="0"/>
        <w:jc w:val="center"/>
        <w:rPr>
          <w:b/>
          <w:bCs/>
          <w:color w:val="FF0000"/>
          <w:sz w:val="18"/>
          <w:szCs w:val="18"/>
        </w:rPr>
      </w:pPr>
    </w:p>
    <w:p w14:paraId="1D755149" w14:textId="77777777" w:rsidR="00184595" w:rsidRPr="007E5AB3" w:rsidRDefault="00184595" w:rsidP="00184595">
      <w:pPr>
        <w:pStyle w:val="NormalWeb"/>
        <w:shd w:val="clear" w:color="auto" w:fill="FFFFFF"/>
        <w:spacing w:before="0" w:beforeAutospacing="0" w:after="0" w:afterAutospacing="0"/>
        <w:jc w:val="center"/>
        <w:rPr>
          <w:b/>
          <w:bCs/>
          <w:color w:val="FF0000"/>
          <w:sz w:val="18"/>
          <w:szCs w:val="18"/>
        </w:rPr>
      </w:pPr>
    </w:p>
    <w:p w14:paraId="7F25E593" w14:textId="77777777" w:rsidR="007E5AB3" w:rsidRDefault="007E5AB3" w:rsidP="00184595">
      <w:pPr>
        <w:pStyle w:val="NormalWeb"/>
        <w:shd w:val="clear" w:color="auto" w:fill="FFFFFF"/>
        <w:spacing w:before="0" w:beforeAutospacing="0" w:after="0" w:afterAutospacing="0"/>
        <w:jc w:val="center"/>
        <w:rPr>
          <w:b/>
          <w:bCs/>
        </w:rPr>
      </w:pPr>
    </w:p>
    <w:p w14:paraId="0F8AEDD0" w14:textId="77777777" w:rsidR="007E5AB3" w:rsidRDefault="007E5AB3" w:rsidP="00184595">
      <w:pPr>
        <w:pStyle w:val="NormalWeb"/>
        <w:shd w:val="clear" w:color="auto" w:fill="FFFFFF"/>
        <w:spacing w:before="0" w:beforeAutospacing="0" w:after="0" w:afterAutospacing="0"/>
        <w:jc w:val="center"/>
        <w:rPr>
          <w:b/>
          <w:bCs/>
        </w:rPr>
      </w:pPr>
      <w:r>
        <w:rPr>
          <w:b/>
          <w:bCs/>
        </w:rPr>
        <w:t>2021</w:t>
      </w:r>
    </w:p>
    <w:p w14:paraId="5BBB00FF" w14:textId="77777777" w:rsidR="007E5AB3" w:rsidRDefault="007E5AB3" w:rsidP="00184595">
      <w:pPr>
        <w:spacing w:after="0" w:line="240" w:lineRule="auto"/>
        <w:rPr>
          <w:rFonts w:ascii="Times New Roman" w:hAnsi="Times New Roman" w:cs="Times New Roman"/>
          <w:sz w:val="28"/>
          <w:szCs w:val="28"/>
          <w:lang w:val="lv-LV"/>
        </w:rPr>
      </w:pPr>
    </w:p>
    <w:p w14:paraId="48DB7FD8" w14:textId="38BC1AF6" w:rsidR="002F73BD" w:rsidRDefault="007E5AB3" w:rsidP="00184595">
      <w:pPr>
        <w:spacing w:after="0" w:line="240" w:lineRule="auto"/>
        <w:rPr>
          <w:rFonts w:ascii="Times New Roman" w:hAnsi="Times New Roman" w:cs="Times New Roman"/>
          <w:b/>
          <w:bCs/>
          <w:color w:val="2F5496" w:themeColor="accent1" w:themeShade="BF"/>
          <w:sz w:val="28"/>
          <w:szCs w:val="28"/>
          <w:lang w:val="lv-LV"/>
        </w:rPr>
      </w:pPr>
      <w:r w:rsidRPr="00713E36">
        <w:rPr>
          <w:rFonts w:ascii="Times New Roman" w:hAnsi="Times New Roman" w:cs="Times New Roman"/>
          <w:b/>
          <w:bCs/>
          <w:color w:val="2F5496" w:themeColor="accent1" w:themeShade="BF"/>
          <w:sz w:val="28"/>
          <w:szCs w:val="28"/>
          <w:lang w:val="lv-LV"/>
        </w:rPr>
        <w:t>Ievads</w:t>
      </w:r>
    </w:p>
    <w:p w14:paraId="2363271C" w14:textId="77777777" w:rsidR="00184595" w:rsidRPr="00713E36" w:rsidRDefault="00184595" w:rsidP="00184595">
      <w:pPr>
        <w:spacing w:after="0" w:line="240" w:lineRule="auto"/>
        <w:rPr>
          <w:rFonts w:ascii="Times New Roman" w:hAnsi="Times New Roman" w:cs="Times New Roman"/>
          <w:b/>
          <w:bCs/>
          <w:color w:val="2F5496" w:themeColor="accent1" w:themeShade="BF"/>
          <w:sz w:val="28"/>
          <w:szCs w:val="28"/>
          <w:lang w:val="lv-LV"/>
        </w:rPr>
      </w:pPr>
    </w:p>
    <w:p w14:paraId="15F94EDD" w14:textId="2170E8DF" w:rsidR="003C58C7" w:rsidRDefault="0076281F" w:rsidP="00184595">
      <w:pPr>
        <w:pStyle w:val="Footer"/>
        <w:tabs>
          <w:tab w:val="clear" w:pos="4513"/>
          <w:tab w:val="clear" w:pos="9026"/>
          <w:tab w:val="left" w:pos="5603"/>
        </w:tabs>
        <w:jc w:val="both"/>
        <w:rPr>
          <w:rFonts w:ascii="Times New Roman" w:hAnsi="Times New Roman" w:cs="Times New Roman"/>
          <w:bCs/>
          <w:color w:val="000000"/>
          <w:sz w:val="24"/>
          <w:szCs w:val="24"/>
          <w:lang w:val="lv-LV"/>
        </w:rPr>
      </w:pPr>
      <w:r w:rsidRPr="000C6D93">
        <w:rPr>
          <w:rFonts w:ascii="Times New Roman" w:hAnsi="Times New Roman" w:cs="Times New Roman"/>
          <w:bCs/>
          <w:color w:val="000000"/>
          <w:sz w:val="24"/>
          <w:szCs w:val="24"/>
          <w:lang w:val="lv-LV"/>
        </w:rPr>
        <w:t xml:space="preserve">Populācijas lieluma aprēķināšanas metodika balstīta uz pētījumu datiem, kas iegūti </w:t>
      </w:r>
      <w:r w:rsidRPr="000C6D93">
        <w:rPr>
          <w:rFonts w:ascii="Times New Roman" w:hAnsi="Times New Roman" w:cs="Times New Roman"/>
          <w:bCs/>
          <w:sz w:val="24"/>
          <w:szCs w:val="24"/>
          <w:lang w:val="lv-LV" w:eastAsia="lv-LV"/>
        </w:rPr>
        <w:t xml:space="preserve">LVAF projekta “Monitoringa un populācijas lieluma aprēķina metodikas pilnveidošana un aprobācija trim </w:t>
      </w:r>
      <w:r w:rsidR="003C58C7">
        <w:rPr>
          <w:rFonts w:ascii="Times New Roman" w:hAnsi="Times New Roman" w:cs="Times New Roman"/>
          <w:bCs/>
          <w:sz w:val="24"/>
          <w:szCs w:val="24"/>
          <w:lang w:val="lv-LV" w:eastAsia="lv-LV"/>
        </w:rPr>
        <w:t>ES</w:t>
      </w:r>
      <w:r w:rsidRPr="000C6D93">
        <w:rPr>
          <w:rFonts w:ascii="Times New Roman" w:hAnsi="Times New Roman" w:cs="Times New Roman"/>
          <w:bCs/>
          <w:sz w:val="24"/>
          <w:szCs w:val="24"/>
          <w:lang w:val="lv-LV" w:eastAsia="lv-LV"/>
        </w:rPr>
        <w:t xml:space="preserve"> aizsargājamām bezmugurkaulnieku sugām – platajai </w:t>
      </w:r>
      <w:proofErr w:type="spellStart"/>
      <w:r w:rsidRPr="000C6D93">
        <w:rPr>
          <w:rFonts w:ascii="Times New Roman" w:hAnsi="Times New Roman" w:cs="Times New Roman"/>
          <w:bCs/>
          <w:sz w:val="24"/>
          <w:szCs w:val="24"/>
          <w:lang w:val="lv-LV" w:eastAsia="lv-LV"/>
        </w:rPr>
        <w:t>airvabolei</w:t>
      </w:r>
      <w:proofErr w:type="spellEnd"/>
      <w:r w:rsidRPr="000C6D93">
        <w:rPr>
          <w:rFonts w:ascii="Times New Roman" w:hAnsi="Times New Roman" w:cs="Times New Roman"/>
          <w:bCs/>
          <w:sz w:val="24"/>
          <w:szCs w:val="24"/>
          <w:lang w:val="lv-LV" w:eastAsia="lv-LV"/>
        </w:rPr>
        <w:t xml:space="preserve">, </w:t>
      </w:r>
      <w:proofErr w:type="spellStart"/>
      <w:r w:rsidRPr="000C6D93">
        <w:rPr>
          <w:rFonts w:ascii="Times New Roman" w:hAnsi="Times New Roman" w:cs="Times New Roman"/>
          <w:bCs/>
          <w:sz w:val="24"/>
          <w:szCs w:val="24"/>
          <w:lang w:val="lv-LV" w:eastAsia="lv-LV"/>
        </w:rPr>
        <w:t>divjoslu</w:t>
      </w:r>
      <w:proofErr w:type="spellEnd"/>
      <w:r w:rsidRPr="000C6D93">
        <w:rPr>
          <w:rFonts w:ascii="Times New Roman" w:hAnsi="Times New Roman" w:cs="Times New Roman"/>
          <w:bCs/>
          <w:sz w:val="24"/>
          <w:szCs w:val="24"/>
          <w:lang w:val="lv-LV" w:eastAsia="lv-LV"/>
        </w:rPr>
        <w:t xml:space="preserve"> </w:t>
      </w:r>
      <w:proofErr w:type="spellStart"/>
      <w:r w:rsidRPr="000C6D93">
        <w:rPr>
          <w:rFonts w:ascii="Times New Roman" w:hAnsi="Times New Roman" w:cs="Times New Roman"/>
          <w:bCs/>
          <w:sz w:val="24"/>
          <w:szCs w:val="24"/>
          <w:lang w:val="lv-LV" w:eastAsia="lv-LV"/>
        </w:rPr>
        <w:t>airvabolei</w:t>
      </w:r>
      <w:proofErr w:type="spellEnd"/>
      <w:r w:rsidRPr="000C6D93">
        <w:rPr>
          <w:rFonts w:ascii="Times New Roman" w:hAnsi="Times New Roman" w:cs="Times New Roman"/>
          <w:bCs/>
          <w:sz w:val="24"/>
          <w:szCs w:val="24"/>
          <w:lang w:val="lv-LV" w:eastAsia="lv-LV"/>
        </w:rPr>
        <w:t xml:space="preserve"> un medicīnas dēlei” (</w:t>
      </w:r>
      <w:r w:rsidRPr="000C6D93">
        <w:rPr>
          <w:rFonts w:ascii="Times New Roman" w:hAnsi="Times New Roman" w:cs="Times New Roman"/>
          <w:bCs/>
          <w:sz w:val="24"/>
          <w:szCs w:val="24"/>
          <w:lang w:val="lv-LV"/>
        </w:rPr>
        <w:t xml:space="preserve">projekta </w:t>
      </w:r>
      <w:r w:rsidRPr="000C6D93">
        <w:rPr>
          <w:rFonts w:ascii="Times New Roman" w:hAnsi="Times New Roman" w:cs="Times New Roman"/>
          <w:bCs/>
          <w:sz w:val="24"/>
          <w:szCs w:val="24"/>
          <w:lang w:val="lv-LV" w:eastAsia="lv-LV"/>
        </w:rPr>
        <w:t>reģistrācijas nr.</w:t>
      </w:r>
      <w:r w:rsidRPr="000C6D93">
        <w:rPr>
          <w:rFonts w:ascii="Times New Roman" w:hAnsi="Times New Roman" w:cs="Times New Roman"/>
          <w:bCs/>
          <w:color w:val="000000"/>
          <w:sz w:val="24"/>
          <w:szCs w:val="24"/>
          <w:lang w:val="lv-LV" w:eastAsia="lv-LV"/>
        </w:rPr>
        <w:t>1-08/27/2020</w:t>
      </w:r>
      <w:r w:rsidRPr="000C6D93">
        <w:rPr>
          <w:rFonts w:ascii="Times New Roman" w:hAnsi="Times New Roman" w:cs="Times New Roman"/>
          <w:bCs/>
          <w:sz w:val="24"/>
          <w:szCs w:val="24"/>
          <w:lang w:val="lv-LV" w:eastAsia="lv-LV"/>
        </w:rPr>
        <w:t xml:space="preserve">) ietvaros. </w:t>
      </w:r>
      <w:r w:rsidR="00451DD3">
        <w:rPr>
          <w:rFonts w:ascii="Times New Roman" w:hAnsi="Times New Roman" w:cs="Times New Roman"/>
          <w:bCs/>
          <w:sz w:val="24"/>
          <w:szCs w:val="24"/>
          <w:lang w:val="lv-LV" w:eastAsia="lv-LV"/>
        </w:rPr>
        <w:t>Projekta ietvaros veikti p</w:t>
      </w:r>
      <w:r w:rsidRPr="000C6D93">
        <w:rPr>
          <w:rFonts w:ascii="Times New Roman" w:hAnsi="Times New Roman" w:cs="Times New Roman"/>
          <w:bCs/>
          <w:sz w:val="24"/>
          <w:szCs w:val="24"/>
          <w:lang w:val="lv-LV" w:eastAsia="lv-LV"/>
        </w:rPr>
        <w:t xml:space="preserve">ētījumi platās </w:t>
      </w:r>
      <w:proofErr w:type="spellStart"/>
      <w:r w:rsidRPr="000C6D93">
        <w:rPr>
          <w:rFonts w:ascii="Times New Roman" w:hAnsi="Times New Roman" w:cs="Times New Roman"/>
          <w:bCs/>
          <w:sz w:val="24"/>
          <w:szCs w:val="24"/>
          <w:lang w:val="lv-LV" w:eastAsia="lv-LV"/>
        </w:rPr>
        <w:t>airvaboles</w:t>
      </w:r>
      <w:proofErr w:type="spellEnd"/>
      <w:r w:rsidRPr="000C6D93">
        <w:rPr>
          <w:rFonts w:ascii="Times New Roman" w:hAnsi="Times New Roman" w:cs="Times New Roman"/>
          <w:bCs/>
          <w:sz w:val="24"/>
          <w:szCs w:val="24"/>
          <w:lang w:val="lv-LV" w:eastAsia="lv-LV"/>
        </w:rPr>
        <w:t xml:space="preserve"> sastopamībai optimālās dzīvotnēs</w:t>
      </w:r>
      <w:r w:rsidR="003C58C7">
        <w:rPr>
          <w:rFonts w:ascii="Times New Roman" w:hAnsi="Times New Roman" w:cs="Times New Roman"/>
          <w:bCs/>
          <w:sz w:val="24"/>
          <w:szCs w:val="24"/>
          <w:lang w:val="lv-LV" w:eastAsia="lv-LV"/>
        </w:rPr>
        <w:t xml:space="preserve"> –</w:t>
      </w:r>
      <w:r w:rsidRPr="000C6D93">
        <w:rPr>
          <w:rFonts w:ascii="Times New Roman" w:hAnsi="Times New Roman" w:cs="Times New Roman"/>
          <w:bCs/>
          <w:sz w:val="24"/>
          <w:szCs w:val="24"/>
          <w:lang w:val="lv-LV" w:eastAsia="lv-LV"/>
        </w:rPr>
        <w:t xml:space="preserve"> nelielos </w:t>
      </w:r>
      <w:proofErr w:type="spellStart"/>
      <w:r w:rsidRPr="000C6D93">
        <w:rPr>
          <w:rFonts w:ascii="Times New Roman" w:hAnsi="Times New Roman" w:cs="Times New Roman"/>
          <w:bCs/>
          <w:color w:val="000000"/>
          <w:sz w:val="24"/>
          <w:szCs w:val="24"/>
          <w:lang w:val="lv-LV"/>
        </w:rPr>
        <w:t>eitrofos</w:t>
      </w:r>
      <w:proofErr w:type="spellEnd"/>
      <w:r w:rsidRPr="000C6D93">
        <w:rPr>
          <w:rFonts w:ascii="Times New Roman" w:hAnsi="Times New Roman" w:cs="Times New Roman"/>
          <w:bCs/>
          <w:color w:val="000000"/>
          <w:sz w:val="24"/>
          <w:szCs w:val="24"/>
          <w:lang w:val="lv-LV"/>
        </w:rPr>
        <w:t xml:space="preserve"> ezeros ar iegrimušo ūdensaugu un </w:t>
      </w:r>
      <w:proofErr w:type="spellStart"/>
      <w:r w:rsidRPr="000C6D93">
        <w:rPr>
          <w:rFonts w:ascii="Times New Roman" w:hAnsi="Times New Roman" w:cs="Times New Roman"/>
          <w:bCs/>
          <w:color w:val="000000"/>
          <w:sz w:val="24"/>
          <w:szCs w:val="24"/>
          <w:lang w:val="lv-LV"/>
        </w:rPr>
        <w:t>peldaugu</w:t>
      </w:r>
      <w:proofErr w:type="spellEnd"/>
      <w:r w:rsidRPr="000C6D93">
        <w:rPr>
          <w:rFonts w:ascii="Times New Roman" w:hAnsi="Times New Roman" w:cs="Times New Roman"/>
          <w:bCs/>
          <w:color w:val="000000"/>
          <w:sz w:val="24"/>
          <w:szCs w:val="24"/>
          <w:lang w:val="lv-LV"/>
        </w:rPr>
        <w:t xml:space="preserve"> augāju. </w:t>
      </w:r>
      <w:r w:rsidR="00E05584" w:rsidRPr="000C6D93">
        <w:rPr>
          <w:rFonts w:ascii="Times New Roman" w:hAnsi="Times New Roman" w:cs="Times New Roman"/>
          <w:bCs/>
          <w:color w:val="000000"/>
          <w:sz w:val="24"/>
          <w:szCs w:val="24"/>
          <w:lang w:val="lv-LV"/>
        </w:rPr>
        <w:t xml:space="preserve">Balstoties uz veiktajiem pētījumiem, konstatēts, ka šādā tipa ūdenstilpēs pastāv </w:t>
      </w:r>
      <w:r w:rsidR="004F7838" w:rsidRPr="000C6D93">
        <w:rPr>
          <w:rFonts w:ascii="Times New Roman" w:hAnsi="Times New Roman" w:cs="Times New Roman"/>
          <w:bCs/>
          <w:color w:val="000000"/>
          <w:sz w:val="24"/>
          <w:szCs w:val="24"/>
          <w:lang w:val="lv-LV"/>
        </w:rPr>
        <w:t xml:space="preserve">stabilas platās </w:t>
      </w:r>
      <w:proofErr w:type="spellStart"/>
      <w:r w:rsidR="004F7838" w:rsidRPr="000C6D93">
        <w:rPr>
          <w:rFonts w:ascii="Times New Roman" w:hAnsi="Times New Roman" w:cs="Times New Roman"/>
          <w:bCs/>
          <w:color w:val="000000"/>
          <w:sz w:val="24"/>
          <w:szCs w:val="24"/>
          <w:lang w:val="lv-LV"/>
        </w:rPr>
        <w:t>airvaboles</w:t>
      </w:r>
      <w:proofErr w:type="spellEnd"/>
      <w:r w:rsidR="004F7838" w:rsidRPr="000C6D93">
        <w:rPr>
          <w:rFonts w:ascii="Times New Roman" w:hAnsi="Times New Roman" w:cs="Times New Roman"/>
          <w:bCs/>
          <w:color w:val="000000"/>
          <w:sz w:val="24"/>
          <w:szCs w:val="24"/>
          <w:lang w:val="lv-LV"/>
        </w:rPr>
        <w:t xml:space="preserve"> </w:t>
      </w:r>
      <w:proofErr w:type="spellStart"/>
      <w:r w:rsidR="00E05584" w:rsidRPr="000C6D93">
        <w:rPr>
          <w:rFonts w:ascii="Times New Roman" w:hAnsi="Times New Roman" w:cs="Times New Roman"/>
          <w:bCs/>
          <w:color w:val="000000"/>
          <w:sz w:val="24"/>
          <w:szCs w:val="24"/>
          <w:lang w:val="lv-LV"/>
        </w:rPr>
        <w:t>subpopulācijas</w:t>
      </w:r>
      <w:proofErr w:type="spellEnd"/>
      <w:r w:rsidR="00E05584" w:rsidRPr="000C6D93">
        <w:rPr>
          <w:rFonts w:ascii="Times New Roman" w:hAnsi="Times New Roman" w:cs="Times New Roman"/>
          <w:bCs/>
          <w:color w:val="000000"/>
          <w:sz w:val="24"/>
          <w:szCs w:val="24"/>
          <w:lang w:val="lv-LV"/>
        </w:rPr>
        <w:t>, kas ļauj objektīvi noteikt sugas īpatņu skaitu</w:t>
      </w:r>
      <w:r w:rsidR="003C58C7">
        <w:rPr>
          <w:rFonts w:ascii="Times New Roman" w:hAnsi="Times New Roman" w:cs="Times New Roman"/>
          <w:bCs/>
          <w:color w:val="000000"/>
          <w:sz w:val="24"/>
          <w:szCs w:val="24"/>
          <w:lang w:val="lv-LV"/>
        </w:rPr>
        <w:t xml:space="preserve"> konkrētajā ūdenstilpē</w:t>
      </w:r>
      <w:r w:rsidR="00E05584" w:rsidRPr="000C6D93">
        <w:rPr>
          <w:rFonts w:ascii="Times New Roman" w:hAnsi="Times New Roman" w:cs="Times New Roman"/>
          <w:bCs/>
          <w:color w:val="000000"/>
          <w:sz w:val="24"/>
          <w:szCs w:val="24"/>
          <w:lang w:val="lv-LV"/>
        </w:rPr>
        <w:t xml:space="preserve">. </w:t>
      </w:r>
    </w:p>
    <w:p w14:paraId="48E4389E" w14:textId="77777777" w:rsidR="003C58C7" w:rsidRDefault="003C58C7" w:rsidP="00184595">
      <w:pPr>
        <w:pStyle w:val="Footer"/>
        <w:tabs>
          <w:tab w:val="clear" w:pos="4513"/>
          <w:tab w:val="clear" w:pos="9026"/>
          <w:tab w:val="left" w:pos="5603"/>
        </w:tabs>
        <w:jc w:val="both"/>
        <w:rPr>
          <w:rFonts w:ascii="Times New Roman" w:hAnsi="Times New Roman" w:cs="Times New Roman"/>
          <w:bCs/>
          <w:color w:val="000000"/>
          <w:sz w:val="24"/>
          <w:szCs w:val="24"/>
          <w:lang w:val="lv-LV"/>
        </w:rPr>
      </w:pPr>
    </w:p>
    <w:p w14:paraId="63BF41A5" w14:textId="693F7BC9" w:rsidR="000C6D93" w:rsidRPr="000C6D93" w:rsidRDefault="000C6D93" w:rsidP="00184595">
      <w:pPr>
        <w:pStyle w:val="Footer"/>
        <w:tabs>
          <w:tab w:val="clear" w:pos="4513"/>
          <w:tab w:val="clear" w:pos="9026"/>
          <w:tab w:val="left" w:pos="5603"/>
        </w:tabs>
        <w:jc w:val="both"/>
        <w:rPr>
          <w:rFonts w:ascii="Times New Roman" w:hAnsi="Times New Roman" w:cs="Times New Roman"/>
          <w:bCs/>
          <w:color w:val="000000"/>
          <w:sz w:val="24"/>
          <w:szCs w:val="24"/>
          <w:lang w:val="lv-LV"/>
        </w:rPr>
      </w:pPr>
      <w:r w:rsidRPr="000C6D93">
        <w:rPr>
          <w:rFonts w:ascii="Times New Roman" w:hAnsi="Times New Roman" w:cs="Times New Roman"/>
          <w:bCs/>
          <w:color w:val="000000"/>
          <w:sz w:val="24"/>
          <w:szCs w:val="24"/>
          <w:lang w:val="lv-LV"/>
        </w:rPr>
        <w:t xml:space="preserve">Veicot </w:t>
      </w:r>
      <w:proofErr w:type="spellStart"/>
      <w:r w:rsidRPr="000C6D93">
        <w:rPr>
          <w:rFonts w:ascii="Times New Roman" w:hAnsi="Times New Roman" w:cs="Times New Roman"/>
          <w:bCs/>
          <w:color w:val="000000"/>
          <w:sz w:val="24"/>
          <w:szCs w:val="24"/>
          <w:lang w:val="lv-LV"/>
        </w:rPr>
        <w:t>mērķsugas</w:t>
      </w:r>
      <w:proofErr w:type="spellEnd"/>
      <w:r w:rsidRPr="000C6D93">
        <w:rPr>
          <w:rFonts w:ascii="Times New Roman" w:hAnsi="Times New Roman" w:cs="Times New Roman"/>
          <w:bCs/>
          <w:color w:val="000000"/>
          <w:sz w:val="24"/>
          <w:szCs w:val="24"/>
          <w:lang w:val="lv-LV"/>
        </w:rPr>
        <w:t xml:space="preserve"> populācijas aprēķinus,</w:t>
      </w:r>
      <w:r>
        <w:rPr>
          <w:rFonts w:ascii="Times New Roman" w:hAnsi="Times New Roman" w:cs="Times New Roman"/>
          <w:bCs/>
          <w:color w:val="000000"/>
          <w:sz w:val="24"/>
          <w:szCs w:val="24"/>
          <w:lang w:val="lv-LV"/>
        </w:rPr>
        <w:t xml:space="preserve"> izmantojot izstrādāto metodiku</w:t>
      </w:r>
      <w:r w:rsidR="003C58C7">
        <w:rPr>
          <w:rFonts w:ascii="Times New Roman" w:hAnsi="Times New Roman" w:cs="Times New Roman"/>
          <w:bCs/>
          <w:color w:val="000000"/>
          <w:sz w:val="24"/>
          <w:szCs w:val="24"/>
          <w:lang w:val="lv-LV"/>
        </w:rPr>
        <w:t>,</w:t>
      </w:r>
      <w:r>
        <w:rPr>
          <w:rFonts w:ascii="Times New Roman" w:hAnsi="Times New Roman" w:cs="Times New Roman"/>
          <w:bCs/>
          <w:color w:val="000000"/>
          <w:sz w:val="24"/>
          <w:szCs w:val="24"/>
          <w:lang w:val="lv-LV"/>
        </w:rPr>
        <w:t xml:space="preserve"> nepieciešams ņemt vērā, ka</w:t>
      </w:r>
      <w:r w:rsidRPr="000C6D93">
        <w:rPr>
          <w:rFonts w:ascii="Times New Roman" w:hAnsi="Times New Roman" w:cs="Times New Roman"/>
          <w:bCs/>
          <w:color w:val="000000"/>
          <w:sz w:val="24"/>
          <w:szCs w:val="24"/>
          <w:lang w:val="lv-LV"/>
        </w:rPr>
        <w:t xml:space="preserve"> mazajiem </w:t>
      </w:r>
      <w:proofErr w:type="spellStart"/>
      <w:r w:rsidRPr="000C6D93">
        <w:rPr>
          <w:rFonts w:ascii="Times New Roman" w:hAnsi="Times New Roman" w:cs="Times New Roman"/>
          <w:bCs/>
          <w:color w:val="000000"/>
          <w:sz w:val="24"/>
          <w:szCs w:val="24"/>
          <w:lang w:val="lv-LV"/>
        </w:rPr>
        <w:t>eitrofiem</w:t>
      </w:r>
      <w:proofErr w:type="spellEnd"/>
      <w:r w:rsidRPr="000C6D93">
        <w:rPr>
          <w:rFonts w:ascii="Times New Roman" w:hAnsi="Times New Roman" w:cs="Times New Roman"/>
          <w:bCs/>
          <w:color w:val="000000"/>
          <w:sz w:val="24"/>
          <w:szCs w:val="24"/>
          <w:lang w:val="lv-LV"/>
        </w:rPr>
        <w:t xml:space="preserve"> ezeriem var tikt pielīdzināti arī lielāku ezeru līči ar atbilstošu veģetāciju, tomēr </w:t>
      </w:r>
      <w:r>
        <w:rPr>
          <w:rFonts w:ascii="Times New Roman" w:hAnsi="Times New Roman" w:cs="Times New Roman"/>
          <w:bCs/>
          <w:color w:val="000000"/>
          <w:sz w:val="24"/>
          <w:szCs w:val="24"/>
          <w:lang w:val="lv-LV"/>
        </w:rPr>
        <w:t xml:space="preserve">izstrādāto metodiku nav paredzēts izmantot </w:t>
      </w:r>
      <w:proofErr w:type="spellStart"/>
      <w:r w:rsidR="003C58C7">
        <w:rPr>
          <w:rFonts w:ascii="Times New Roman" w:hAnsi="Times New Roman" w:cs="Times New Roman"/>
          <w:bCs/>
          <w:color w:val="000000"/>
          <w:sz w:val="24"/>
          <w:szCs w:val="24"/>
          <w:lang w:val="lv-LV"/>
        </w:rPr>
        <w:t>mērķsugas</w:t>
      </w:r>
      <w:proofErr w:type="spellEnd"/>
      <w:r w:rsidR="003C58C7">
        <w:rPr>
          <w:rFonts w:ascii="Times New Roman" w:hAnsi="Times New Roman" w:cs="Times New Roman"/>
          <w:bCs/>
          <w:color w:val="000000"/>
          <w:sz w:val="24"/>
          <w:szCs w:val="24"/>
          <w:lang w:val="lv-LV"/>
        </w:rPr>
        <w:t xml:space="preserve"> populācijas lieluma aprēķināšanai lielās ūdenstilpēs, jo zinātniski pamatoti pētījumi, kas saistīti ar populācijas lieluma aprēķiniem, šādās ūdenstilpēs līdz šim nav tikuši īstenoti.</w:t>
      </w:r>
    </w:p>
    <w:p w14:paraId="616ED58A" w14:textId="77777777" w:rsidR="003C58C7" w:rsidRDefault="003C58C7" w:rsidP="00184595">
      <w:pPr>
        <w:pStyle w:val="Footer"/>
        <w:tabs>
          <w:tab w:val="clear" w:pos="4513"/>
          <w:tab w:val="clear" w:pos="9026"/>
          <w:tab w:val="left" w:pos="5603"/>
        </w:tabs>
        <w:jc w:val="both"/>
        <w:rPr>
          <w:rFonts w:ascii="Times New Roman" w:hAnsi="Times New Roman" w:cs="Times New Roman"/>
          <w:bCs/>
          <w:color w:val="000000"/>
          <w:sz w:val="24"/>
          <w:szCs w:val="24"/>
          <w:lang w:val="lv-LV"/>
        </w:rPr>
      </w:pPr>
    </w:p>
    <w:p w14:paraId="60441B13" w14:textId="447C7366" w:rsidR="000C6D93" w:rsidRPr="003C58C7" w:rsidRDefault="004F7838" w:rsidP="00184595">
      <w:pPr>
        <w:pStyle w:val="Footer"/>
        <w:tabs>
          <w:tab w:val="clear" w:pos="4513"/>
          <w:tab w:val="clear" w:pos="9026"/>
          <w:tab w:val="left" w:pos="5603"/>
        </w:tabs>
        <w:jc w:val="both"/>
        <w:rPr>
          <w:rFonts w:ascii="Times New Roman" w:hAnsi="Times New Roman" w:cs="Times New Roman"/>
          <w:bCs/>
          <w:color w:val="000000"/>
          <w:sz w:val="24"/>
          <w:szCs w:val="24"/>
          <w:lang w:val="lv-LV"/>
        </w:rPr>
      </w:pPr>
      <w:r w:rsidRPr="000C6D93">
        <w:rPr>
          <w:rFonts w:ascii="Times New Roman" w:hAnsi="Times New Roman" w:cs="Times New Roman"/>
          <w:bCs/>
          <w:color w:val="000000"/>
          <w:sz w:val="24"/>
          <w:szCs w:val="24"/>
          <w:lang w:val="lv-LV"/>
        </w:rPr>
        <w:t>Projekta ietvaros izstrādātajā metodikā</w:t>
      </w:r>
      <w:r w:rsidR="003C58C7">
        <w:rPr>
          <w:rFonts w:ascii="Times New Roman" w:hAnsi="Times New Roman" w:cs="Times New Roman"/>
          <w:bCs/>
          <w:color w:val="000000"/>
          <w:sz w:val="24"/>
          <w:szCs w:val="24"/>
          <w:lang w:val="lv-LV"/>
        </w:rPr>
        <w:t>,</w:t>
      </w:r>
      <w:r w:rsidRPr="000C6D93">
        <w:rPr>
          <w:rFonts w:ascii="Times New Roman" w:hAnsi="Times New Roman" w:cs="Times New Roman"/>
          <w:bCs/>
          <w:color w:val="000000"/>
          <w:sz w:val="24"/>
          <w:szCs w:val="24"/>
          <w:lang w:val="lv-LV"/>
        </w:rPr>
        <w:t xml:space="preserve"> </w:t>
      </w:r>
      <w:r w:rsidR="00FF4EAB">
        <w:rPr>
          <w:rFonts w:ascii="Times New Roman" w:hAnsi="Times New Roman" w:cs="Times New Roman"/>
          <w:bCs/>
          <w:color w:val="000000"/>
          <w:sz w:val="24"/>
          <w:szCs w:val="24"/>
          <w:lang w:val="lv-LV"/>
        </w:rPr>
        <w:t>par piemēru ņemot</w:t>
      </w:r>
      <w:r w:rsidRPr="000C6D93">
        <w:rPr>
          <w:rFonts w:ascii="Times New Roman" w:hAnsi="Times New Roman" w:cs="Times New Roman"/>
          <w:bCs/>
          <w:color w:val="000000"/>
          <w:sz w:val="24"/>
          <w:szCs w:val="24"/>
          <w:lang w:val="lv-LV"/>
        </w:rPr>
        <w:t xml:space="preserve"> </w:t>
      </w:r>
      <w:r w:rsidR="0085646C">
        <w:rPr>
          <w:rFonts w:ascii="Times New Roman" w:hAnsi="Times New Roman" w:cs="Times New Roman"/>
          <w:bCs/>
          <w:color w:val="000000"/>
          <w:sz w:val="24"/>
          <w:szCs w:val="24"/>
          <w:lang w:val="lv-LV"/>
        </w:rPr>
        <w:t>reāl</w:t>
      </w:r>
      <w:r w:rsidR="00FF4EAB">
        <w:rPr>
          <w:rFonts w:ascii="Times New Roman" w:hAnsi="Times New Roman" w:cs="Times New Roman"/>
          <w:bCs/>
          <w:color w:val="000000"/>
          <w:sz w:val="24"/>
          <w:szCs w:val="24"/>
          <w:lang w:val="lv-LV"/>
        </w:rPr>
        <w:t>us</w:t>
      </w:r>
      <w:r w:rsidR="0085646C">
        <w:rPr>
          <w:rFonts w:ascii="Times New Roman" w:hAnsi="Times New Roman" w:cs="Times New Roman"/>
          <w:bCs/>
          <w:color w:val="000000"/>
          <w:sz w:val="24"/>
          <w:szCs w:val="24"/>
          <w:lang w:val="lv-LV"/>
        </w:rPr>
        <w:t xml:space="preserve"> </w:t>
      </w:r>
      <w:proofErr w:type="spellStart"/>
      <w:r w:rsidR="00FF4EAB" w:rsidRPr="000C6D93">
        <w:rPr>
          <w:rFonts w:ascii="Times New Roman" w:hAnsi="Times New Roman" w:cs="Times New Roman"/>
          <w:bCs/>
          <w:color w:val="000000"/>
          <w:sz w:val="24"/>
          <w:szCs w:val="24"/>
          <w:lang w:val="lv-LV"/>
        </w:rPr>
        <w:t>Natura</w:t>
      </w:r>
      <w:proofErr w:type="spellEnd"/>
      <w:r w:rsidR="00FF4EAB" w:rsidRPr="000C6D93">
        <w:rPr>
          <w:rFonts w:ascii="Times New Roman" w:hAnsi="Times New Roman" w:cs="Times New Roman"/>
          <w:bCs/>
          <w:color w:val="000000"/>
          <w:sz w:val="24"/>
          <w:szCs w:val="24"/>
          <w:lang w:val="lv-LV"/>
        </w:rPr>
        <w:t xml:space="preserve"> 2000 teritorij</w:t>
      </w:r>
      <w:r w:rsidR="00FF4EAB">
        <w:rPr>
          <w:rFonts w:ascii="Times New Roman" w:hAnsi="Times New Roman" w:cs="Times New Roman"/>
          <w:bCs/>
          <w:color w:val="000000"/>
          <w:sz w:val="24"/>
          <w:szCs w:val="24"/>
          <w:lang w:val="lv-LV"/>
        </w:rPr>
        <w:t xml:space="preserve">ā </w:t>
      </w:r>
      <w:r w:rsidR="0085646C">
        <w:rPr>
          <w:rFonts w:ascii="Times New Roman" w:hAnsi="Times New Roman" w:cs="Times New Roman"/>
          <w:bCs/>
          <w:color w:val="000000"/>
          <w:sz w:val="24"/>
          <w:szCs w:val="24"/>
          <w:lang w:val="lv-LV"/>
        </w:rPr>
        <w:t xml:space="preserve">dabas parkā “Numernes valnis” </w:t>
      </w:r>
      <w:r w:rsidR="00FF4EAB">
        <w:rPr>
          <w:rFonts w:ascii="Times New Roman" w:hAnsi="Times New Roman" w:cs="Times New Roman"/>
          <w:bCs/>
          <w:color w:val="000000"/>
          <w:sz w:val="24"/>
          <w:szCs w:val="24"/>
          <w:lang w:val="lv-LV"/>
        </w:rPr>
        <w:t>veiktā</w:t>
      </w:r>
      <w:r w:rsidR="0085646C">
        <w:rPr>
          <w:rFonts w:ascii="Times New Roman" w:hAnsi="Times New Roman" w:cs="Times New Roman"/>
          <w:bCs/>
          <w:color w:val="000000"/>
          <w:sz w:val="24"/>
          <w:szCs w:val="24"/>
          <w:lang w:val="lv-LV"/>
        </w:rPr>
        <w:t xml:space="preserve"> monitoringa </w:t>
      </w:r>
      <w:r w:rsidR="00FF4EAB">
        <w:rPr>
          <w:rFonts w:ascii="Times New Roman" w:hAnsi="Times New Roman" w:cs="Times New Roman"/>
          <w:bCs/>
          <w:color w:val="000000"/>
          <w:sz w:val="24"/>
          <w:szCs w:val="24"/>
          <w:lang w:val="lv-LV"/>
        </w:rPr>
        <w:t>rezultātus</w:t>
      </w:r>
      <w:r w:rsidR="0085646C">
        <w:rPr>
          <w:rFonts w:ascii="Times New Roman" w:hAnsi="Times New Roman" w:cs="Times New Roman"/>
          <w:bCs/>
          <w:color w:val="000000"/>
          <w:sz w:val="24"/>
          <w:szCs w:val="24"/>
          <w:lang w:val="lv-LV"/>
        </w:rPr>
        <w:t xml:space="preserve"> (</w:t>
      </w:r>
      <w:r w:rsidR="00FF4EAB">
        <w:rPr>
          <w:rFonts w:ascii="Times New Roman" w:hAnsi="Times New Roman" w:cs="Times New Roman"/>
          <w:bCs/>
          <w:color w:val="000000"/>
          <w:sz w:val="24"/>
          <w:szCs w:val="24"/>
          <w:lang w:val="lv-LV"/>
        </w:rPr>
        <w:t>dati iegūti</w:t>
      </w:r>
      <w:r w:rsidR="0085646C">
        <w:rPr>
          <w:rFonts w:ascii="Times New Roman" w:hAnsi="Times New Roman" w:cs="Times New Roman"/>
          <w:bCs/>
          <w:color w:val="000000"/>
          <w:sz w:val="24"/>
          <w:szCs w:val="24"/>
          <w:lang w:val="lv-LV"/>
        </w:rPr>
        <w:t xml:space="preserve"> dabas aizsardzības plāna izstrādes ietvaros</w:t>
      </w:r>
      <w:r w:rsidR="00FF4EAB">
        <w:rPr>
          <w:rFonts w:ascii="Times New Roman" w:hAnsi="Times New Roman" w:cs="Times New Roman"/>
          <w:bCs/>
          <w:color w:val="000000"/>
          <w:sz w:val="24"/>
          <w:szCs w:val="24"/>
          <w:lang w:val="lv-LV"/>
        </w:rPr>
        <w:t>)</w:t>
      </w:r>
      <w:r w:rsidR="003C58C7">
        <w:rPr>
          <w:rFonts w:ascii="Times New Roman" w:hAnsi="Times New Roman" w:cs="Times New Roman"/>
          <w:bCs/>
          <w:color w:val="000000"/>
          <w:sz w:val="24"/>
          <w:szCs w:val="24"/>
          <w:lang w:val="lv-LV"/>
        </w:rPr>
        <w:t>,</w:t>
      </w:r>
      <w:r w:rsidRPr="000C6D93">
        <w:rPr>
          <w:rFonts w:ascii="Times New Roman" w:hAnsi="Times New Roman" w:cs="Times New Roman"/>
          <w:bCs/>
          <w:color w:val="000000"/>
          <w:sz w:val="24"/>
          <w:szCs w:val="24"/>
          <w:lang w:val="lv-LV"/>
        </w:rPr>
        <w:t xml:space="preserve"> definēti principi platās </w:t>
      </w:r>
      <w:proofErr w:type="spellStart"/>
      <w:r w:rsidRPr="000C6D93">
        <w:rPr>
          <w:rFonts w:ascii="Times New Roman" w:hAnsi="Times New Roman" w:cs="Times New Roman"/>
          <w:bCs/>
          <w:color w:val="000000"/>
          <w:sz w:val="24"/>
          <w:szCs w:val="24"/>
          <w:lang w:val="lv-LV"/>
        </w:rPr>
        <w:t>airvaboles</w:t>
      </w:r>
      <w:proofErr w:type="spellEnd"/>
      <w:r w:rsidRPr="000C6D93">
        <w:rPr>
          <w:rFonts w:ascii="Times New Roman" w:hAnsi="Times New Roman" w:cs="Times New Roman"/>
          <w:bCs/>
          <w:color w:val="000000"/>
          <w:sz w:val="24"/>
          <w:szCs w:val="24"/>
          <w:lang w:val="lv-LV"/>
        </w:rPr>
        <w:t xml:space="preserve"> populācijas lieluma aprēķināšanai.</w:t>
      </w:r>
      <w:r w:rsidR="003C58C7">
        <w:rPr>
          <w:rFonts w:ascii="Times New Roman" w:hAnsi="Times New Roman" w:cs="Times New Roman"/>
          <w:bCs/>
          <w:color w:val="000000"/>
          <w:sz w:val="24"/>
          <w:szCs w:val="24"/>
          <w:lang w:val="lv-LV"/>
        </w:rPr>
        <w:t xml:space="preserve"> </w:t>
      </w:r>
      <w:r w:rsidR="000C6D93">
        <w:rPr>
          <w:rFonts w:ascii="Times New Roman" w:hAnsi="Times New Roman" w:cs="Times New Roman"/>
          <w:bCs/>
          <w:sz w:val="24"/>
          <w:szCs w:val="24"/>
          <w:lang w:val="lv-LV" w:eastAsia="lv-LV"/>
        </w:rPr>
        <w:t xml:space="preserve">Izstrādātā platās </w:t>
      </w:r>
      <w:proofErr w:type="spellStart"/>
      <w:r w:rsidR="000C6D93">
        <w:rPr>
          <w:rFonts w:ascii="Times New Roman" w:hAnsi="Times New Roman" w:cs="Times New Roman"/>
          <w:bCs/>
          <w:sz w:val="24"/>
          <w:szCs w:val="24"/>
          <w:lang w:val="lv-LV" w:eastAsia="lv-LV"/>
        </w:rPr>
        <w:t>airvaboles</w:t>
      </w:r>
      <w:proofErr w:type="spellEnd"/>
      <w:r w:rsidR="000C6D93">
        <w:rPr>
          <w:rFonts w:ascii="Times New Roman" w:hAnsi="Times New Roman" w:cs="Times New Roman"/>
          <w:bCs/>
          <w:sz w:val="24"/>
          <w:szCs w:val="24"/>
          <w:lang w:val="lv-LV" w:eastAsia="lv-LV"/>
        </w:rPr>
        <w:t xml:space="preserve"> populācijas lieluma aprēķināšanas metodika izmantojama</w:t>
      </w:r>
      <w:r w:rsidR="000C6D93" w:rsidRPr="000C6D93">
        <w:rPr>
          <w:rFonts w:ascii="Times New Roman" w:hAnsi="Times New Roman" w:cs="Times New Roman"/>
          <w:bCs/>
          <w:sz w:val="24"/>
          <w:szCs w:val="24"/>
          <w:lang w:val="lv-LV" w:eastAsia="lv-LV"/>
        </w:rPr>
        <w:t xml:space="preserve"> bezmugurkaulnieku monitoringā </w:t>
      </w:r>
      <w:r w:rsidR="00B1020A">
        <w:rPr>
          <w:rFonts w:ascii="Times New Roman" w:hAnsi="Times New Roman" w:cs="Times New Roman"/>
          <w:bCs/>
          <w:sz w:val="24"/>
          <w:szCs w:val="24"/>
          <w:lang w:val="lv-LV" w:eastAsia="lv-LV"/>
        </w:rPr>
        <w:t xml:space="preserve">ietvaros </w:t>
      </w:r>
      <w:proofErr w:type="spellStart"/>
      <w:r w:rsidR="000C6D93" w:rsidRPr="000C6D93">
        <w:rPr>
          <w:rFonts w:ascii="Times New Roman" w:hAnsi="Times New Roman" w:cs="Times New Roman"/>
          <w:bCs/>
          <w:i/>
          <w:sz w:val="24"/>
          <w:szCs w:val="24"/>
          <w:lang w:val="lv-LV" w:eastAsia="lv-LV"/>
        </w:rPr>
        <w:t>Natura</w:t>
      </w:r>
      <w:proofErr w:type="spellEnd"/>
      <w:r w:rsidR="000C6D93" w:rsidRPr="000C6D93">
        <w:rPr>
          <w:rFonts w:ascii="Times New Roman" w:hAnsi="Times New Roman" w:cs="Times New Roman"/>
          <w:bCs/>
          <w:i/>
          <w:sz w:val="24"/>
          <w:szCs w:val="24"/>
          <w:lang w:val="lv-LV" w:eastAsia="lv-LV"/>
        </w:rPr>
        <w:t xml:space="preserve"> 2000</w:t>
      </w:r>
      <w:r w:rsidR="000C6D93" w:rsidRPr="000C6D93">
        <w:rPr>
          <w:rFonts w:ascii="Times New Roman" w:hAnsi="Times New Roman" w:cs="Times New Roman"/>
          <w:bCs/>
          <w:sz w:val="24"/>
          <w:szCs w:val="24"/>
          <w:lang w:val="lv-LV" w:eastAsia="lv-LV"/>
        </w:rPr>
        <w:t xml:space="preserve"> teritorijās un dabas aizsardzības plānu izstrādē</w:t>
      </w:r>
      <w:r w:rsidR="000C6D93">
        <w:rPr>
          <w:rFonts w:ascii="Times New Roman" w:hAnsi="Times New Roman" w:cs="Times New Roman"/>
          <w:bCs/>
          <w:sz w:val="24"/>
          <w:szCs w:val="24"/>
          <w:lang w:val="lv-LV" w:eastAsia="lv-LV"/>
        </w:rPr>
        <w:t xml:space="preserve">, kā arī sagatavojot </w:t>
      </w:r>
      <w:r w:rsidR="000C6D93" w:rsidRPr="000C6D93">
        <w:rPr>
          <w:rFonts w:ascii="Times New Roman" w:hAnsi="Times New Roman" w:cs="Times New Roman"/>
          <w:bCs/>
          <w:sz w:val="24"/>
          <w:szCs w:val="24"/>
          <w:lang w:val="lv-LV" w:eastAsia="lv-LV"/>
        </w:rPr>
        <w:t xml:space="preserve">datus </w:t>
      </w:r>
      <w:r w:rsidR="000C6D93" w:rsidRPr="000C6D93">
        <w:rPr>
          <w:rFonts w:ascii="Times New Roman" w:hAnsi="Times New Roman" w:cs="Times New Roman"/>
          <w:color w:val="000000"/>
          <w:sz w:val="24"/>
          <w:szCs w:val="24"/>
          <w:shd w:val="clear" w:color="auto" w:fill="FFFFFF"/>
          <w:lang w:val="lv-LV"/>
        </w:rPr>
        <w:t xml:space="preserve">ziņojumam Eiropas Komisijai par Eiropas Savienības nozīmes sugu stāvokli. Izstrādātā metodika </w:t>
      </w:r>
      <w:r w:rsidR="000C6D93" w:rsidRPr="006A5D26">
        <w:rPr>
          <w:rFonts w:ascii="Times New Roman" w:hAnsi="Times New Roman" w:cs="Times New Roman"/>
          <w:color w:val="000000"/>
          <w:sz w:val="24"/>
          <w:szCs w:val="24"/>
          <w:shd w:val="clear" w:color="auto" w:fill="FFFFFF"/>
          <w:lang w:val="lv-LV"/>
        </w:rPr>
        <w:t xml:space="preserve">papildināta ar </w:t>
      </w:r>
      <w:r w:rsidR="0057419D" w:rsidRPr="006A5D26">
        <w:rPr>
          <w:rFonts w:ascii="Times New Roman" w:hAnsi="Times New Roman" w:cs="Times New Roman"/>
          <w:color w:val="000000"/>
          <w:sz w:val="24"/>
          <w:szCs w:val="24"/>
          <w:shd w:val="clear" w:color="auto" w:fill="FFFFFF"/>
          <w:lang w:val="lv-LV"/>
        </w:rPr>
        <w:t>populācijas lieluma aprēķināšanas kalkulator</w:t>
      </w:r>
      <w:r w:rsidR="008311F5" w:rsidRPr="006A5D26">
        <w:rPr>
          <w:rFonts w:ascii="Times New Roman" w:hAnsi="Times New Roman" w:cs="Times New Roman"/>
          <w:color w:val="000000"/>
          <w:sz w:val="24"/>
          <w:szCs w:val="24"/>
          <w:shd w:val="clear" w:color="auto" w:fill="FFFFFF"/>
          <w:lang w:val="lv-LV"/>
        </w:rPr>
        <w:t xml:space="preserve">u </w:t>
      </w:r>
      <w:r w:rsidR="008311F5" w:rsidRPr="006A5D26">
        <w:rPr>
          <w:rFonts w:ascii="Times New Roman" w:hAnsi="Times New Roman" w:cs="Times New Roman"/>
          <w:color w:val="000000"/>
          <w:sz w:val="24"/>
          <w:szCs w:val="24"/>
          <w:shd w:val="clear" w:color="auto" w:fill="FFFFFF"/>
          <w:lang w:val="lv-LV"/>
        </w:rPr>
        <w:t>(</w:t>
      </w:r>
      <w:r w:rsidR="006A5D26" w:rsidRPr="006A5D26">
        <w:rPr>
          <w:rFonts w:ascii="Times New Roman" w:hAnsi="Times New Roman" w:cs="Times New Roman"/>
          <w:color w:val="000000"/>
          <w:sz w:val="24"/>
          <w:szCs w:val="24"/>
          <w:shd w:val="clear" w:color="auto" w:fill="FFFFFF"/>
          <w:lang w:val="lv-LV"/>
        </w:rPr>
        <w:t>6</w:t>
      </w:r>
      <w:r w:rsidR="008311F5" w:rsidRPr="006A5D26">
        <w:rPr>
          <w:rFonts w:ascii="Times New Roman" w:hAnsi="Times New Roman" w:cs="Times New Roman"/>
          <w:color w:val="000000"/>
          <w:sz w:val="24"/>
          <w:szCs w:val="24"/>
          <w:shd w:val="clear" w:color="auto" w:fill="FFFFFF"/>
          <w:lang w:val="lv-LV"/>
        </w:rPr>
        <w:t>. attēls)</w:t>
      </w:r>
      <w:r w:rsidR="000C6D93" w:rsidRPr="006A5D26">
        <w:rPr>
          <w:rFonts w:ascii="Times New Roman" w:hAnsi="Times New Roman" w:cs="Times New Roman"/>
          <w:color w:val="000000"/>
          <w:sz w:val="24"/>
          <w:szCs w:val="24"/>
          <w:shd w:val="clear" w:color="auto" w:fill="FFFFFF"/>
          <w:lang w:val="lv-LV"/>
        </w:rPr>
        <w:t>, kas ļau</w:t>
      </w:r>
      <w:r w:rsidR="0057419D" w:rsidRPr="006A5D26">
        <w:rPr>
          <w:rFonts w:ascii="Times New Roman" w:hAnsi="Times New Roman" w:cs="Times New Roman"/>
          <w:color w:val="000000"/>
          <w:sz w:val="24"/>
          <w:szCs w:val="24"/>
          <w:shd w:val="clear" w:color="auto" w:fill="FFFFFF"/>
          <w:lang w:val="lv-LV"/>
        </w:rPr>
        <w:t>j</w:t>
      </w:r>
      <w:r w:rsidR="000C6D93" w:rsidRPr="006A5D26">
        <w:rPr>
          <w:rFonts w:ascii="Times New Roman" w:hAnsi="Times New Roman" w:cs="Times New Roman"/>
          <w:color w:val="000000"/>
          <w:sz w:val="24"/>
          <w:szCs w:val="24"/>
          <w:shd w:val="clear" w:color="auto" w:fill="FFFFFF"/>
          <w:lang w:val="lv-LV"/>
        </w:rPr>
        <w:t xml:space="preserve"> interpretēt uzskaišu</w:t>
      </w:r>
      <w:r w:rsidR="000C6D93" w:rsidRPr="000C6D93">
        <w:rPr>
          <w:rFonts w:ascii="Times New Roman" w:hAnsi="Times New Roman" w:cs="Times New Roman"/>
          <w:color w:val="000000"/>
          <w:sz w:val="24"/>
          <w:szCs w:val="24"/>
          <w:shd w:val="clear" w:color="auto" w:fill="FFFFFF"/>
          <w:lang w:val="lv-LV"/>
        </w:rPr>
        <w:t xml:space="preserve"> laikā iegūtus datus un izmantot tos dabas aizsardzības mērķu sasniegšanai.</w:t>
      </w:r>
    </w:p>
    <w:p w14:paraId="596A7ACB" w14:textId="77FEEC0A" w:rsidR="00713E36" w:rsidRDefault="00713E36" w:rsidP="00184595">
      <w:pPr>
        <w:spacing w:after="0" w:line="240" w:lineRule="auto"/>
        <w:rPr>
          <w:rFonts w:ascii="Times New Roman" w:hAnsi="Times New Roman" w:cs="Times New Roman"/>
          <w:sz w:val="24"/>
          <w:szCs w:val="24"/>
          <w:lang w:val="lv-LV"/>
        </w:rPr>
      </w:pPr>
    </w:p>
    <w:p w14:paraId="09B233AC" w14:textId="147500AA" w:rsidR="00034915" w:rsidRDefault="00034915" w:rsidP="00184595">
      <w:pPr>
        <w:spacing w:after="0" w:line="240" w:lineRule="auto"/>
        <w:rPr>
          <w:rFonts w:ascii="Times New Roman" w:hAnsi="Times New Roman" w:cs="Times New Roman"/>
          <w:sz w:val="24"/>
          <w:szCs w:val="24"/>
          <w:lang w:val="lv-LV"/>
        </w:rPr>
      </w:pPr>
    </w:p>
    <w:p w14:paraId="67A72F8E" w14:textId="13D84476" w:rsidR="00034915" w:rsidRDefault="00034915" w:rsidP="00184595">
      <w:pPr>
        <w:spacing w:after="0" w:line="240" w:lineRule="auto"/>
        <w:rPr>
          <w:rFonts w:ascii="Times New Roman" w:hAnsi="Times New Roman" w:cs="Times New Roman"/>
          <w:sz w:val="24"/>
          <w:szCs w:val="24"/>
          <w:lang w:val="lv-LV"/>
        </w:rPr>
      </w:pPr>
    </w:p>
    <w:p w14:paraId="6AC72F97" w14:textId="7679B40E" w:rsidR="00034915" w:rsidRDefault="00034915" w:rsidP="00184595">
      <w:pPr>
        <w:spacing w:after="0" w:line="240" w:lineRule="auto"/>
        <w:rPr>
          <w:rFonts w:ascii="Times New Roman" w:hAnsi="Times New Roman" w:cs="Times New Roman"/>
          <w:sz w:val="24"/>
          <w:szCs w:val="24"/>
          <w:lang w:val="lv-LV"/>
        </w:rPr>
      </w:pPr>
    </w:p>
    <w:p w14:paraId="35FD7532" w14:textId="5785DF98" w:rsidR="00034915" w:rsidRDefault="00034915" w:rsidP="00184595">
      <w:pPr>
        <w:spacing w:after="0" w:line="240" w:lineRule="auto"/>
        <w:rPr>
          <w:rFonts w:ascii="Times New Roman" w:hAnsi="Times New Roman" w:cs="Times New Roman"/>
          <w:sz w:val="24"/>
          <w:szCs w:val="24"/>
          <w:lang w:val="lv-LV"/>
        </w:rPr>
      </w:pPr>
    </w:p>
    <w:p w14:paraId="45DFC1A8" w14:textId="3415120A" w:rsidR="00034915" w:rsidRDefault="00034915" w:rsidP="00184595">
      <w:pPr>
        <w:spacing w:after="0" w:line="240" w:lineRule="auto"/>
        <w:rPr>
          <w:rFonts w:ascii="Times New Roman" w:hAnsi="Times New Roman" w:cs="Times New Roman"/>
          <w:sz w:val="24"/>
          <w:szCs w:val="24"/>
          <w:lang w:val="lv-LV"/>
        </w:rPr>
      </w:pPr>
    </w:p>
    <w:p w14:paraId="2761D277" w14:textId="6ED3E7FC" w:rsidR="00034915" w:rsidRDefault="00034915" w:rsidP="00184595">
      <w:pPr>
        <w:spacing w:after="0" w:line="240" w:lineRule="auto"/>
        <w:rPr>
          <w:rFonts w:ascii="Times New Roman" w:hAnsi="Times New Roman" w:cs="Times New Roman"/>
          <w:sz w:val="24"/>
          <w:szCs w:val="24"/>
          <w:lang w:val="lv-LV"/>
        </w:rPr>
      </w:pPr>
    </w:p>
    <w:p w14:paraId="527796B2" w14:textId="50DD1716" w:rsidR="00034915" w:rsidRDefault="00034915" w:rsidP="00184595">
      <w:pPr>
        <w:spacing w:after="0" w:line="240" w:lineRule="auto"/>
        <w:rPr>
          <w:rFonts w:ascii="Times New Roman" w:hAnsi="Times New Roman" w:cs="Times New Roman"/>
          <w:sz w:val="24"/>
          <w:szCs w:val="24"/>
          <w:lang w:val="lv-LV"/>
        </w:rPr>
      </w:pPr>
    </w:p>
    <w:p w14:paraId="4CCB7A76" w14:textId="3525E80B" w:rsidR="00034915" w:rsidRDefault="00034915" w:rsidP="00184595">
      <w:pPr>
        <w:spacing w:after="0" w:line="240" w:lineRule="auto"/>
        <w:rPr>
          <w:rFonts w:ascii="Times New Roman" w:hAnsi="Times New Roman" w:cs="Times New Roman"/>
          <w:sz w:val="24"/>
          <w:szCs w:val="24"/>
          <w:lang w:val="lv-LV"/>
        </w:rPr>
      </w:pPr>
    </w:p>
    <w:p w14:paraId="0A43CC69" w14:textId="66058686" w:rsidR="00034915" w:rsidRDefault="00034915" w:rsidP="00184595">
      <w:pPr>
        <w:spacing w:after="0" w:line="240" w:lineRule="auto"/>
        <w:rPr>
          <w:rFonts w:ascii="Times New Roman" w:hAnsi="Times New Roman" w:cs="Times New Roman"/>
          <w:sz w:val="24"/>
          <w:szCs w:val="24"/>
          <w:lang w:val="lv-LV"/>
        </w:rPr>
      </w:pPr>
    </w:p>
    <w:p w14:paraId="7D06AD39" w14:textId="04306F27" w:rsidR="00034915" w:rsidRDefault="00034915" w:rsidP="00184595">
      <w:pPr>
        <w:spacing w:after="0" w:line="240" w:lineRule="auto"/>
        <w:rPr>
          <w:rFonts w:ascii="Times New Roman" w:hAnsi="Times New Roman" w:cs="Times New Roman"/>
          <w:sz w:val="24"/>
          <w:szCs w:val="24"/>
          <w:lang w:val="lv-LV"/>
        </w:rPr>
      </w:pPr>
    </w:p>
    <w:p w14:paraId="5124DFFE" w14:textId="0EB1EF4A" w:rsidR="00034915" w:rsidRDefault="00034915" w:rsidP="00184595">
      <w:pPr>
        <w:spacing w:after="0" w:line="240" w:lineRule="auto"/>
        <w:rPr>
          <w:rFonts w:ascii="Times New Roman" w:hAnsi="Times New Roman" w:cs="Times New Roman"/>
          <w:sz w:val="24"/>
          <w:szCs w:val="24"/>
          <w:lang w:val="lv-LV"/>
        </w:rPr>
      </w:pPr>
    </w:p>
    <w:p w14:paraId="5B359F75" w14:textId="33332079" w:rsidR="00034915" w:rsidRDefault="00034915" w:rsidP="00184595">
      <w:pPr>
        <w:spacing w:after="0" w:line="240" w:lineRule="auto"/>
        <w:rPr>
          <w:rFonts w:ascii="Times New Roman" w:hAnsi="Times New Roman" w:cs="Times New Roman"/>
          <w:sz w:val="24"/>
          <w:szCs w:val="24"/>
          <w:lang w:val="lv-LV"/>
        </w:rPr>
      </w:pPr>
    </w:p>
    <w:p w14:paraId="4B719B0C" w14:textId="6055F413" w:rsidR="00034915" w:rsidRDefault="00034915" w:rsidP="00184595">
      <w:pPr>
        <w:spacing w:after="0" w:line="240" w:lineRule="auto"/>
        <w:rPr>
          <w:rFonts w:ascii="Times New Roman" w:hAnsi="Times New Roman" w:cs="Times New Roman"/>
          <w:sz w:val="24"/>
          <w:szCs w:val="24"/>
          <w:lang w:val="lv-LV"/>
        </w:rPr>
      </w:pPr>
    </w:p>
    <w:p w14:paraId="5C815923" w14:textId="6945848E" w:rsidR="00034915" w:rsidRDefault="00034915" w:rsidP="00184595">
      <w:pPr>
        <w:spacing w:after="0" w:line="240" w:lineRule="auto"/>
        <w:rPr>
          <w:rFonts w:ascii="Times New Roman" w:hAnsi="Times New Roman" w:cs="Times New Roman"/>
          <w:sz w:val="24"/>
          <w:szCs w:val="24"/>
          <w:lang w:val="lv-LV"/>
        </w:rPr>
      </w:pPr>
    </w:p>
    <w:p w14:paraId="2AFB2A8E" w14:textId="009C63CE" w:rsidR="00034915" w:rsidRDefault="00034915" w:rsidP="00184595">
      <w:pPr>
        <w:spacing w:after="0" w:line="240" w:lineRule="auto"/>
        <w:rPr>
          <w:rFonts w:ascii="Times New Roman" w:hAnsi="Times New Roman" w:cs="Times New Roman"/>
          <w:sz w:val="24"/>
          <w:szCs w:val="24"/>
          <w:lang w:val="lv-LV"/>
        </w:rPr>
      </w:pPr>
    </w:p>
    <w:p w14:paraId="0AAD7DA0" w14:textId="3CB927E9" w:rsidR="00034915" w:rsidRDefault="00034915" w:rsidP="00184595">
      <w:pPr>
        <w:spacing w:after="0" w:line="240" w:lineRule="auto"/>
        <w:rPr>
          <w:rFonts w:ascii="Times New Roman" w:hAnsi="Times New Roman" w:cs="Times New Roman"/>
          <w:sz w:val="24"/>
          <w:szCs w:val="24"/>
          <w:lang w:val="lv-LV"/>
        </w:rPr>
      </w:pPr>
    </w:p>
    <w:p w14:paraId="263CF13F" w14:textId="0AFFC6B8" w:rsidR="00034915" w:rsidRDefault="00034915" w:rsidP="00184595">
      <w:pPr>
        <w:spacing w:after="0" w:line="240" w:lineRule="auto"/>
        <w:rPr>
          <w:rFonts w:ascii="Times New Roman" w:hAnsi="Times New Roman" w:cs="Times New Roman"/>
          <w:sz w:val="24"/>
          <w:szCs w:val="24"/>
          <w:lang w:val="lv-LV"/>
        </w:rPr>
      </w:pPr>
    </w:p>
    <w:p w14:paraId="1177499A" w14:textId="284F5ABC" w:rsidR="00034915" w:rsidRDefault="00034915" w:rsidP="00184595">
      <w:pPr>
        <w:spacing w:after="0" w:line="240" w:lineRule="auto"/>
        <w:rPr>
          <w:rFonts w:ascii="Times New Roman" w:hAnsi="Times New Roman" w:cs="Times New Roman"/>
          <w:sz w:val="24"/>
          <w:szCs w:val="24"/>
          <w:lang w:val="lv-LV"/>
        </w:rPr>
      </w:pPr>
    </w:p>
    <w:p w14:paraId="0758A435" w14:textId="6EA04AC9" w:rsidR="00034915" w:rsidRDefault="00034915" w:rsidP="00184595">
      <w:pPr>
        <w:spacing w:after="0" w:line="240" w:lineRule="auto"/>
        <w:rPr>
          <w:rFonts w:ascii="Times New Roman" w:hAnsi="Times New Roman" w:cs="Times New Roman"/>
          <w:sz w:val="24"/>
          <w:szCs w:val="24"/>
          <w:lang w:val="lv-LV"/>
        </w:rPr>
      </w:pPr>
    </w:p>
    <w:p w14:paraId="4C9BCFFD" w14:textId="77777777" w:rsidR="00034915" w:rsidRPr="0076281F" w:rsidRDefault="00034915" w:rsidP="00184595">
      <w:pPr>
        <w:spacing w:after="0" w:line="240" w:lineRule="auto"/>
        <w:rPr>
          <w:rFonts w:ascii="Times New Roman" w:hAnsi="Times New Roman" w:cs="Times New Roman"/>
          <w:sz w:val="24"/>
          <w:szCs w:val="24"/>
          <w:lang w:val="lv-LV"/>
        </w:rPr>
      </w:pPr>
    </w:p>
    <w:p w14:paraId="13C7CACB" w14:textId="1CE156B8" w:rsidR="00257FDB" w:rsidRDefault="0012090A" w:rsidP="00184595">
      <w:pPr>
        <w:pStyle w:val="ListParagraph"/>
        <w:numPr>
          <w:ilvl w:val="0"/>
          <w:numId w:val="4"/>
        </w:numPr>
        <w:spacing w:after="0" w:line="240" w:lineRule="auto"/>
        <w:ind w:left="426" w:hanging="426"/>
        <w:rPr>
          <w:rFonts w:ascii="Times New Roman" w:hAnsi="Times New Roman" w:cs="Times New Roman"/>
          <w:b/>
          <w:bCs/>
          <w:color w:val="2F5496" w:themeColor="accent1" w:themeShade="BF"/>
          <w:sz w:val="24"/>
          <w:szCs w:val="24"/>
          <w:lang w:val="lv-LV"/>
        </w:rPr>
      </w:pPr>
      <w:r>
        <w:rPr>
          <w:rFonts w:ascii="Times New Roman" w:hAnsi="Times New Roman" w:cs="Times New Roman"/>
          <w:b/>
          <w:bCs/>
          <w:color w:val="2F5496" w:themeColor="accent1" w:themeShade="BF"/>
          <w:sz w:val="24"/>
          <w:szCs w:val="24"/>
          <w:lang w:val="lv-LV"/>
        </w:rPr>
        <w:lastRenderedPageBreak/>
        <w:t xml:space="preserve">Monitoringa uzskaišu rezultātā iegūto datu </w:t>
      </w:r>
      <w:r w:rsidR="000346DF">
        <w:rPr>
          <w:rFonts w:ascii="Times New Roman" w:hAnsi="Times New Roman" w:cs="Times New Roman"/>
          <w:b/>
          <w:bCs/>
          <w:color w:val="2F5496" w:themeColor="accent1" w:themeShade="BF"/>
          <w:sz w:val="24"/>
          <w:szCs w:val="24"/>
          <w:lang w:val="lv-LV"/>
        </w:rPr>
        <w:t>izmantošana</w:t>
      </w:r>
      <w:r>
        <w:rPr>
          <w:rFonts w:ascii="Times New Roman" w:hAnsi="Times New Roman" w:cs="Times New Roman"/>
          <w:b/>
          <w:bCs/>
          <w:color w:val="2F5496" w:themeColor="accent1" w:themeShade="BF"/>
          <w:sz w:val="24"/>
          <w:szCs w:val="24"/>
          <w:lang w:val="lv-LV"/>
        </w:rPr>
        <w:t xml:space="preserve"> populācijas lieluma aprēķiniem</w:t>
      </w:r>
    </w:p>
    <w:p w14:paraId="2A1BA184" w14:textId="01100D90" w:rsidR="0012090A" w:rsidRDefault="0012090A" w:rsidP="0012090A">
      <w:pPr>
        <w:pStyle w:val="ListParagraph"/>
        <w:spacing w:after="0" w:line="240" w:lineRule="auto"/>
        <w:ind w:left="426"/>
        <w:rPr>
          <w:rFonts w:ascii="Times New Roman" w:hAnsi="Times New Roman" w:cs="Times New Roman"/>
          <w:b/>
          <w:bCs/>
          <w:color w:val="2F5496" w:themeColor="accent1" w:themeShade="BF"/>
          <w:sz w:val="24"/>
          <w:szCs w:val="24"/>
          <w:lang w:val="lv-LV"/>
        </w:rPr>
      </w:pPr>
    </w:p>
    <w:p w14:paraId="6329FA60" w14:textId="6C769CA4" w:rsidR="0012090A" w:rsidRPr="0012090A" w:rsidRDefault="0012090A" w:rsidP="0012090A">
      <w:pPr>
        <w:spacing w:after="0" w:line="240" w:lineRule="auto"/>
        <w:jc w:val="both"/>
        <w:rPr>
          <w:rFonts w:ascii="Times New Roman" w:hAnsi="Times New Roman" w:cs="Times New Roman"/>
          <w:b/>
          <w:bCs/>
          <w:color w:val="2F5496" w:themeColor="accent1" w:themeShade="BF"/>
          <w:sz w:val="24"/>
          <w:szCs w:val="24"/>
          <w:lang w:val="lv-LV"/>
        </w:rPr>
      </w:pPr>
      <w:r w:rsidRPr="0012090A">
        <w:rPr>
          <w:rFonts w:ascii="Times New Roman" w:hAnsi="Times New Roman" w:cs="Times New Roman"/>
          <w:sz w:val="24"/>
          <w:szCs w:val="24"/>
          <w:lang w:val="lv-LV"/>
        </w:rPr>
        <w:t xml:space="preserve">Populācijas lieluma aprēķiniem tiek izmantoti </w:t>
      </w:r>
      <w:r w:rsidR="00E041B6">
        <w:rPr>
          <w:rFonts w:ascii="Times New Roman" w:hAnsi="Times New Roman" w:cs="Times New Roman"/>
          <w:sz w:val="24"/>
          <w:szCs w:val="24"/>
          <w:lang w:val="lv-LV"/>
        </w:rPr>
        <w:t xml:space="preserve">atbilstoši bezmugurkaulnieku fona monitoringa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teritorijās </w:t>
      </w:r>
      <w:r w:rsidR="00E041B6">
        <w:rPr>
          <w:rFonts w:ascii="Times New Roman" w:hAnsi="Times New Roman" w:cs="Times New Roman"/>
          <w:sz w:val="24"/>
          <w:szCs w:val="24"/>
          <w:lang w:val="lv-LV"/>
        </w:rPr>
        <w:t xml:space="preserve">metodikai </w:t>
      </w:r>
      <w:r>
        <w:rPr>
          <w:rFonts w:ascii="Times New Roman" w:hAnsi="Times New Roman" w:cs="Times New Roman"/>
          <w:sz w:val="24"/>
          <w:szCs w:val="24"/>
          <w:lang w:val="lv-LV"/>
        </w:rPr>
        <w:t>veikt</w:t>
      </w:r>
      <w:r w:rsidR="00A57976">
        <w:rPr>
          <w:rFonts w:ascii="Times New Roman" w:hAnsi="Times New Roman" w:cs="Times New Roman"/>
          <w:sz w:val="24"/>
          <w:szCs w:val="24"/>
          <w:lang w:val="lv-LV"/>
        </w:rPr>
        <w:t>ā</w:t>
      </w:r>
      <w:r>
        <w:rPr>
          <w:rFonts w:ascii="Times New Roman" w:hAnsi="Times New Roman" w:cs="Times New Roman"/>
          <w:sz w:val="24"/>
          <w:szCs w:val="24"/>
          <w:lang w:val="lv-LV"/>
        </w:rPr>
        <w:t xml:space="preserve"> </w:t>
      </w:r>
      <w:r w:rsidR="00A57976">
        <w:rPr>
          <w:rFonts w:ascii="Times New Roman" w:hAnsi="Times New Roman" w:cs="Times New Roman"/>
          <w:sz w:val="24"/>
          <w:szCs w:val="24"/>
          <w:lang w:val="lv-LV"/>
        </w:rPr>
        <w:t xml:space="preserve">platās </w:t>
      </w:r>
      <w:proofErr w:type="spellStart"/>
      <w:r w:rsidR="00A57976">
        <w:rPr>
          <w:rFonts w:ascii="Times New Roman" w:hAnsi="Times New Roman" w:cs="Times New Roman"/>
          <w:sz w:val="24"/>
          <w:szCs w:val="24"/>
          <w:lang w:val="lv-LV"/>
        </w:rPr>
        <w:t>airvaboles</w:t>
      </w:r>
      <w:proofErr w:type="spellEnd"/>
      <w:r w:rsidR="00A57976">
        <w:rPr>
          <w:rFonts w:ascii="Times New Roman" w:hAnsi="Times New Roman" w:cs="Times New Roman"/>
          <w:sz w:val="24"/>
          <w:szCs w:val="24"/>
          <w:lang w:val="lv-LV"/>
        </w:rPr>
        <w:t xml:space="preserve"> monitoringa  dati, kas iegūti </w:t>
      </w:r>
      <w:r w:rsidR="00E041B6">
        <w:rPr>
          <w:rFonts w:ascii="Times New Roman" w:hAnsi="Times New Roman" w:cs="Times New Roman"/>
          <w:sz w:val="24"/>
          <w:szCs w:val="24"/>
          <w:lang w:val="lv-LV"/>
        </w:rPr>
        <w:t>atbilstoši monitoringa metodikas sadaļā “</w:t>
      </w:r>
      <w:proofErr w:type="spellStart"/>
      <w:r w:rsidR="00E041B6">
        <w:rPr>
          <w:rFonts w:ascii="Times New Roman" w:hAnsi="Times New Roman" w:cs="Times New Roman"/>
          <w:sz w:val="24"/>
          <w:szCs w:val="24"/>
          <w:lang w:val="lv-LV"/>
        </w:rPr>
        <w:t>Monitrējamo</w:t>
      </w:r>
      <w:proofErr w:type="spellEnd"/>
      <w:r w:rsidR="00E041B6">
        <w:rPr>
          <w:rFonts w:ascii="Times New Roman" w:hAnsi="Times New Roman" w:cs="Times New Roman"/>
          <w:sz w:val="24"/>
          <w:szCs w:val="24"/>
          <w:lang w:val="lv-LV"/>
        </w:rPr>
        <w:t xml:space="preserve"> vietu izvēle” definētajiem principiem izvietotajās </w:t>
      </w:r>
      <w:r w:rsidR="00E041B6">
        <w:rPr>
          <w:rFonts w:ascii="Times New Roman" w:hAnsi="Times New Roman" w:cs="Times New Roman"/>
          <w:bCs/>
          <w:sz w:val="24"/>
          <w:szCs w:val="24"/>
          <w:lang w:val="lv-LV"/>
        </w:rPr>
        <w:t xml:space="preserve">platās </w:t>
      </w:r>
      <w:proofErr w:type="spellStart"/>
      <w:r w:rsidR="00E041B6">
        <w:rPr>
          <w:rFonts w:ascii="Times New Roman" w:hAnsi="Times New Roman" w:cs="Times New Roman"/>
          <w:bCs/>
          <w:sz w:val="24"/>
          <w:szCs w:val="24"/>
          <w:lang w:val="lv-LV"/>
        </w:rPr>
        <w:t>airvaboles</w:t>
      </w:r>
      <w:proofErr w:type="spellEnd"/>
      <w:r w:rsidR="00E041B6">
        <w:rPr>
          <w:rFonts w:ascii="Times New Roman" w:hAnsi="Times New Roman" w:cs="Times New Roman"/>
          <w:bCs/>
          <w:sz w:val="24"/>
          <w:szCs w:val="24"/>
          <w:lang w:val="lv-LV"/>
        </w:rPr>
        <w:t xml:space="preserve"> uzskaites </w:t>
      </w:r>
      <w:proofErr w:type="spellStart"/>
      <w:r w:rsidRPr="0012090A">
        <w:rPr>
          <w:rFonts w:ascii="Times New Roman" w:hAnsi="Times New Roman" w:cs="Times New Roman"/>
          <w:bCs/>
          <w:sz w:val="24"/>
          <w:szCs w:val="24"/>
          <w:lang w:val="lv-LV"/>
        </w:rPr>
        <w:t>transektā</w:t>
      </w:r>
      <w:r w:rsidR="00E041B6">
        <w:rPr>
          <w:rFonts w:ascii="Times New Roman" w:hAnsi="Times New Roman" w:cs="Times New Roman"/>
          <w:bCs/>
          <w:sz w:val="24"/>
          <w:szCs w:val="24"/>
          <w:lang w:val="lv-LV"/>
        </w:rPr>
        <w:t>s</w:t>
      </w:r>
      <w:proofErr w:type="spellEnd"/>
      <w:r w:rsidR="00E041B6">
        <w:rPr>
          <w:rFonts w:ascii="Times New Roman" w:hAnsi="Times New Roman" w:cs="Times New Roman"/>
          <w:bCs/>
          <w:sz w:val="24"/>
          <w:szCs w:val="24"/>
          <w:lang w:val="lv-LV"/>
        </w:rPr>
        <w:t xml:space="preserve">. </w:t>
      </w:r>
      <w:r w:rsidR="000346DF">
        <w:rPr>
          <w:rFonts w:ascii="Times New Roman" w:hAnsi="Times New Roman" w:cs="Times New Roman"/>
          <w:bCs/>
          <w:sz w:val="24"/>
          <w:szCs w:val="24"/>
          <w:lang w:val="lv-LV"/>
        </w:rPr>
        <w:t>Monitoringa dati tiek izmantoti, lai aprēķinātu p</w:t>
      </w:r>
      <w:r w:rsidR="00E95744">
        <w:rPr>
          <w:rFonts w:ascii="Times New Roman" w:hAnsi="Times New Roman" w:cs="Times New Roman"/>
          <w:bCs/>
          <w:sz w:val="24"/>
          <w:szCs w:val="24"/>
          <w:lang w:val="lv-LV"/>
        </w:rPr>
        <w:t>opulācijas lielum</w:t>
      </w:r>
      <w:r w:rsidR="000346DF">
        <w:rPr>
          <w:rFonts w:ascii="Times New Roman" w:hAnsi="Times New Roman" w:cs="Times New Roman"/>
          <w:bCs/>
          <w:sz w:val="24"/>
          <w:szCs w:val="24"/>
          <w:lang w:val="lv-LV"/>
        </w:rPr>
        <w:t>u</w:t>
      </w:r>
      <w:r w:rsidR="00E95744">
        <w:rPr>
          <w:rFonts w:ascii="Times New Roman" w:hAnsi="Times New Roman" w:cs="Times New Roman"/>
          <w:bCs/>
          <w:sz w:val="24"/>
          <w:szCs w:val="24"/>
          <w:lang w:val="lv-LV"/>
        </w:rPr>
        <w:t xml:space="preserve"> katrai no ūdenstilpēm, kurās uzskaišu laikā konstatēt</w:t>
      </w:r>
      <w:r w:rsidR="00C86A62">
        <w:rPr>
          <w:rFonts w:ascii="Times New Roman" w:hAnsi="Times New Roman" w:cs="Times New Roman"/>
          <w:bCs/>
          <w:sz w:val="24"/>
          <w:szCs w:val="24"/>
          <w:lang w:val="lv-LV"/>
        </w:rPr>
        <w:t xml:space="preserve">i platās </w:t>
      </w:r>
      <w:proofErr w:type="spellStart"/>
      <w:r w:rsidR="00C86A62">
        <w:rPr>
          <w:rFonts w:ascii="Times New Roman" w:hAnsi="Times New Roman" w:cs="Times New Roman"/>
          <w:bCs/>
          <w:sz w:val="24"/>
          <w:szCs w:val="24"/>
          <w:lang w:val="lv-LV"/>
        </w:rPr>
        <w:t>airvaboles</w:t>
      </w:r>
      <w:proofErr w:type="spellEnd"/>
      <w:r w:rsidR="00C86A62">
        <w:rPr>
          <w:rFonts w:ascii="Times New Roman" w:hAnsi="Times New Roman" w:cs="Times New Roman"/>
          <w:bCs/>
          <w:sz w:val="24"/>
          <w:szCs w:val="24"/>
          <w:lang w:val="lv-LV"/>
        </w:rPr>
        <w:t xml:space="preserve"> īpatņi.</w:t>
      </w:r>
      <w:r w:rsidR="00E95744">
        <w:rPr>
          <w:rFonts w:ascii="Times New Roman" w:hAnsi="Times New Roman" w:cs="Times New Roman"/>
          <w:bCs/>
          <w:sz w:val="24"/>
          <w:szCs w:val="24"/>
          <w:lang w:val="lv-LV"/>
        </w:rPr>
        <w:t xml:space="preserve"> </w:t>
      </w:r>
      <w:r w:rsidR="00C86A62">
        <w:rPr>
          <w:rFonts w:ascii="Times New Roman" w:hAnsi="Times New Roman" w:cs="Times New Roman"/>
          <w:bCs/>
          <w:sz w:val="24"/>
          <w:szCs w:val="24"/>
          <w:lang w:val="lv-LV"/>
        </w:rPr>
        <w:t>A</w:t>
      </w:r>
      <w:r w:rsidR="00E041B6">
        <w:rPr>
          <w:rFonts w:ascii="Times New Roman" w:hAnsi="Times New Roman" w:cs="Times New Roman"/>
          <w:bCs/>
          <w:sz w:val="24"/>
          <w:szCs w:val="24"/>
          <w:lang w:val="lv-LV"/>
        </w:rPr>
        <w:t xml:space="preserve">prēķiniem tiek izmantots </w:t>
      </w:r>
      <w:r w:rsidR="00E95744">
        <w:rPr>
          <w:rFonts w:ascii="Times New Roman" w:hAnsi="Times New Roman" w:cs="Times New Roman"/>
          <w:bCs/>
          <w:sz w:val="24"/>
          <w:szCs w:val="24"/>
          <w:lang w:val="lv-LV"/>
        </w:rPr>
        <w:t xml:space="preserve">kopējais </w:t>
      </w:r>
      <w:proofErr w:type="spellStart"/>
      <w:r w:rsidR="00E95744">
        <w:rPr>
          <w:rFonts w:ascii="Times New Roman" w:hAnsi="Times New Roman" w:cs="Times New Roman"/>
          <w:bCs/>
          <w:sz w:val="24"/>
          <w:szCs w:val="24"/>
          <w:lang w:val="lv-LV"/>
        </w:rPr>
        <w:t>transektā</w:t>
      </w:r>
      <w:proofErr w:type="spellEnd"/>
      <w:r w:rsidR="00E95744">
        <w:rPr>
          <w:rFonts w:ascii="Times New Roman" w:hAnsi="Times New Roman" w:cs="Times New Roman"/>
          <w:bCs/>
          <w:sz w:val="24"/>
          <w:szCs w:val="24"/>
          <w:lang w:val="lv-LV"/>
        </w:rPr>
        <w:t xml:space="preserve"> (10 lamatās) konstatēto platās </w:t>
      </w:r>
      <w:proofErr w:type="spellStart"/>
      <w:r w:rsidR="00E95744">
        <w:rPr>
          <w:rFonts w:ascii="Times New Roman" w:hAnsi="Times New Roman" w:cs="Times New Roman"/>
          <w:bCs/>
          <w:sz w:val="24"/>
          <w:szCs w:val="24"/>
          <w:lang w:val="lv-LV"/>
        </w:rPr>
        <w:t>airvaboles</w:t>
      </w:r>
      <w:proofErr w:type="spellEnd"/>
      <w:r w:rsidR="00E95744">
        <w:rPr>
          <w:rFonts w:ascii="Times New Roman" w:hAnsi="Times New Roman" w:cs="Times New Roman"/>
          <w:bCs/>
          <w:sz w:val="24"/>
          <w:szCs w:val="24"/>
          <w:lang w:val="lv-LV"/>
        </w:rPr>
        <w:t xml:space="preserve"> īpatņu skaits.</w:t>
      </w:r>
      <w:r w:rsidR="00C86A62">
        <w:rPr>
          <w:rFonts w:ascii="Times New Roman" w:hAnsi="Times New Roman" w:cs="Times New Roman"/>
          <w:bCs/>
          <w:sz w:val="24"/>
          <w:szCs w:val="24"/>
          <w:lang w:val="lv-LV"/>
        </w:rPr>
        <w:t xml:space="preserve"> </w:t>
      </w:r>
      <w:r w:rsidR="00FF4EAB">
        <w:rPr>
          <w:rFonts w:ascii="Times New Roman" w:hAnsi="Times New Roman" w:cs="Times New Roman"/>
          <w:bCs/>
          <w:sz w:val="24"/>
          <w:szCs w:val="24"/>
          <w:lang w:val="lv-LV"/>
        </w:rPr>
        <w:t xml:space="preserve">Par piemēru izvēlētajā </w:t>
      </w:r>
      <w:proofErr w:type="spellStart"/>
      <w:r w:rsidR="00FF4EAB">
        <w:rPr>
          <w:rFonts w:ascii="Times New Roman" w:hAnsi="Times New Roman" w:cs="Times New Roman"/>
          <w:bCs/>
          <w:sz w:val="24"/>
          <w:szCs w:val="24"/>
          <w:lang w:val="lv-LV"/>
        </w:rPr>
        <w:t>Natura</w:t>
      </w:r>
      <w:proofErr w:type="spellEnd"/>
      <w:r w:rsidR="00FF4EAB">
        <w:rPr>
          <w:rFonts w:ascii="Times New Roman" w:hAnsi="Times New Roman" w:cs="Times New Roman"/>
          <w:bCs/>
          <w:sz w:val="24"/>
          <w:szCs w:val="24"/>
          <w:lang w:val="lv-LV"/>
        </w:rPr>
        <w:t xml:space="preserve"> 2000 teritorijā dabas parkā “Numernes valnis”</w:t>
      </w:r>
      <w:r w:rsidR="00CA5329">
        <w:rPr>
          <w:rFonts w:ascii="Times New Roman" w:hAnsi="Times New Roman" w:cs="Times New Roman"/>
          <w:bCs/>
          <w:sz w:val="24"/>
          <w:szCs w:val="24"/>
          <w:lang w:val="lv-LV"/>
        </w:rPr>
        <w:t xml:space="preserve"> </w:t>
      </w:r>
      <w:r w:rsidR="00FF4EAB">
        <w:rPr>
          <w:rFonts w:ascii="Times New Roman" w:hAnsi="Times New Roman" w:cs="Times New Roman"/>
          <w:bCs/>
          <w:sz w:val="24"/>
          <w:szCs w:val="24"/>
          <w:lang w:val="lv-LV"/>
        </w:rPr>
        <w:t xml:space="preserve">platās </w:t>
      </w:r>
      <w:proofErr w:type="spellStart"/>
      <w:r w:rsidR="00FF4EAB">
        <w:rPr>
          <w:rFonts w:ascii="Times New Roman" w:hAnsi="Times New Roman" w:cs="Times New Roman"/>
          <w:bCs/>
          <w:sz w:val="24"/>
          <w:szCs w:val="24"/>
          <w:lang w:val="lv-LV"/>
        </w:rPr>
        <w:t>airvaboles</w:t>
      </w:r>
      <w:proofErr w:type="spellEnd"/>
      <w:r w:rsidR="00FF4EAB">
        <w:rPr>
          <w:rFonts w:ascii="Times New Roman" w:hAnsi="Times New Roman" w:cs="Times New Roman"/>
          <w:bCs/>
          <w:sz w:val="24"/>
          <w:szCs w:val="24"/>
          <w:lang w:val="lv-LV"/>
        </w:rPr>
        <w:t xml:space="preserve"> monitorings veikts </w:t>
      </w:r>
      <w:r w:rsidR="00CA5329">
        <w:rPr>
          <w:rFonts w:ascii="Times New Roman" w:hAnsi="Times New Roman" w:cs="Times New Roman"/>
          <w:bCs/>
          <w:sz w:val="24"/>
          <w:szCs w:val="24"/>
          <w:lang w:val="lv-LV"/>
        </w:rPr>
        <w:t xml:space="preserve">2019. gadā dabas aizsardzības plāna izstrādes ietvaros. Monitoringa ietvaros dabas parka ūdenstilpēs (Lielajā </w:t>
      </w:r>
      <w:proofErr w:type="spellStart"/>
      <w:r w:rsidR="00CA5329">
        <w:rPr>
          <w:rFonts w:ascii="Times New Roman" w:hAnsi="Times New Roman" w:cs="Times New Roman"/>
          <w:bCs/>
          <w:sz w:val="24"/>
          <w:szCs w:val="24"/>
          <w:lang w:val="lv-LV"/>
        </w:rPr>
        <w:t>Kugru</w:t>
      </w:r>
      <w:proofErr w:type="spellEnd"/>
      <w:r w:rsidR="00CA5329">
        <w:rPr>
          <w:rFonts w:ascii="Times New Roman" w:hAnsi="Times New Roman" w:cs="Times New Roman"/>
          <w:bCs/>
          <w:sz w:val="24"/>
          <w:szCs w:val="24"/>
          <w:lang w:val="lv-LV"/>
        </w:rPr>
        <w:t xml:space="preserve"> ezerā, Mazajā </w:t>
      </w:r>
      <w:proofErr w:type="spellStart"/>
      <w:r w:rsidR="00CA5329">
        <w:rPr>
          <w:rFonts w:ascii="Times New Roman" w:hAnsi="Times New Roman" w:cs="Times New Roman"/>
          <w:bCs/>
          <w:sz w:val="24"/>
          <w:szCs w:val="24"/>
          <w:lang w:val="lv-LV"/>
        </w:rPr>
        <w:t>Kugru</w:t>
      </w:r>
      <w:proofErr w:type="spellEnd"/>
      <w:r w:rsidR="00CA5329">
        <w:rPr>
          <w:rFonts w:ascii="Times New Roman" w:hAnsi="Times New Roman" w:cs="Times New Roman"/>
          <w:bCs/>
          <w:sz w:val="24"/>
          <w:szCs w:val="24"/>
          <w:lang w:val="lv-LV"/>
        </w:rPr>
        <w:t xml:space="preserve"> ezerā un </w:t>
      </w:r>
      <w:proofErr w:type="spellStart"/>
      <w:r w:rsidR="00CA5329">
        <w:rPr>
          <w:rFonts w:ascii="Times New Roman" w:hAnsi="Times New Roman" w:cs="Times New Roman"/>
          <w:bCs/>
          <w:sz w:val="24"/>
          <w:szCs w:val="24"/>
          <w:lang w:val="lv-LV"/>
        </w:rPr>
        <w:t>Nūmiernes</w:t>
      </w:r>
      <w:proofErr w:type="spellEnd"/>
      <w:r w:rsidR="00CA5329">
        <w:rPr>
          <w:rFonts w:ascii="Times New Roman" w:hAnsi="Times New Roman" w:cs="Times New Roman"/>
          <w:bCs/>
          <w:sz w:val="24"/>
          <w:szCs w:val="24"/>
          <w:lang w:val="lv-LV"/>
        </w:rPr>
        <w:t xml:space="preserve"> ezerā) izvietotas platās </w:t>
      </w:r>
      <w:proofErr w:type="spellStart"/>
      <w:r w:rsidR="00CA5329">
        <w:rPr>
          <w:rFonts w:ascii="Times New Roman" w:hAnsi="Times New Roman" w:cs="Times New Roman"/>
          <w:bCs/>
          <w:sz w:val="24"/>
          <w:szCs w:val="24"/>
          <w:lang w:val="lv-LV"/>
        </w:rPr>
        <w:t>airvaboles</w:t>
      </w:r>
      <w:proofErr w:type="spellEnd"/>
      <w:r w:rsidR="00CA5329">
        <w:rPr>
          <w:rFonts w:ascii="Times New Roman" w:hAnsi="Times New Roman" w:cs="Times New Roman"/>
          <w:bCs/>
          <w:sz w:val="24"/>
          <w:szCs w:val="24"/>
          <w:lang w:val="lv-LV"/>
        </w:rPr>
        <w:t xml:space="preserve"> uzskaites </w:t>
      </w:r>
      <w:proofErr w:type="spellStart"/>
      <w:r w:rsidR="00CA5329">
        <w:rPr>
          <w:rFonts w:ascii="Times New Roman" w:hAnsi="Times New Roman" w:cs="Times New Roman"/>
          <w:bCs/>
          <w:sz w:val="24"/>
          <w:szCs w:val="24"/>
          <w:lang w:val="lv-LV"/>
        </w:rPr>
        <w:t>transektas</w:t>
      </w:r>
      <w:proofErr w:type="spellEnd"/>
      <w:r w:rsidR="001E73CD">
        <w:rPr>
          <w:rFonts w:ascii="Times New Roman" w:hAnsi="Times New Roman" w:cs="Times New Roman"/>
          <w:bCs/>
          <w:sz w:val="24"/>
          <w:szCs w:val="24"/>
          <w:lang w:val="lv-LV"/>
        </w:rPr>
        <w:t xml:space="preserve"> – katrā ūdenstilpē izvietota viena </w:t>
      </w:r>
      <w:proofErr w:type="spellStart"/>
      <w:r w:rsidR="001E73CD">
        <w:rPr>
          <w:rFonts w:ascii="Times New Roman" w:hAnsi="Times New Roman" w:cs="Times New Roman"/>
          <w:bCs/>
          <w:sz w:val="24"/>
          <w:szCs w:val="24"/>
          <w:lang w:val="lv-LV"/>
        </w:rPr>
        <w:t>transekta</w:t>
      </w:r>
      <w:proofErr w:type="spellEnd"/>
      <w:r w:rsidR="00CA5329">
        <w:rPr>
          <w:rFonts w:ascii="Times New Roman" w:hAnsi="Times New Roman" w:cs="Times New Roman"/>
          <w:bCs/>
          <w:sz w:val="24"/>
          <w:szCs w:val="24"/>
          <w:lang w:val="lv-LV"/>
        </w:rPr>
        <w:t xml:space="preserve">. Atbilstoši monitoringa ietvaros iegūtajiem datiem </w:t>
      </w:r>
      <w:proofErr w:type="spellStart"/>
      <w:r w:rsidR="00CA5329">
        <w:rPr>
          <w:rFonts w:ascii="Times New Roman" w:hAnsi="Times New Roman" w:cs="Times New Roman"/>
          <w:bCs/>
          <w:sz w:val="24"/>
          <w:szCs w:val="24"/>
          <w:lang w:val="lv-LV"/>
        </w:rPr>
        <w:t>Nūmiernes</w:t>
      </w:r>
      <w:proofErr w:type="spellEnd"/>
      <w:r w:rsidR="00CA5329">
        <w:rPr>
          <w:rFonts w:ascii="Times New Roman" w:hAnsi="Times New Roman" w:cs="Times New Roman"/>
          <w:bCs/>
          <w:sz w:val="24"/>
          <w:szCs w:val="24"/>
          <w:lang w:val="lv-LV"/>
        </w:rPr>
        <w:t xml:space="preserve"> ezerā netika apstiprināta platās </w:t>
      </w:r>
      <w:proofErr w:type="spellStart"/>
      <w:r w:rsidR="00CA5329">
        <w:rPr>
          <w:rFonts w:ascii="Times New Roman" w:hAnsi="Times New Roman" w:cs="Times New Roman"/>
          <w:bCs/>
          <w:sz w:val="24"/>
          <w:szCs w:val="24"/>
          <w:lang w:val="lv-LV"/>
        </w:rPr>
        <w:t>airvaboles</w:t>
      </w:r>
      <w:proofErr w:type="spellEnd"/>
      <w:r w:rsidR="00CA5329">
        <w:rPr>
          <w:rFonts w:ascii="Times New Roman" w:hAnsi="Times New Roman" w:cs="Times New Roman"/>
          <w:bCs/>
          <w:sz w:val="24"/>
          <w:szCs w:val="24"/>
          <w:lang w:val="lv-LV"/>
        </w:rPr>
        <w:t xml:space="preserve"> sastopamība</w:t>
      </w:r>
      <w:r w:rsidR="001E73CD">
        <w:rPr>
          <w:rFonts w:ascii="Times New Roman" w:hAnsi="Times New Roman" w:cs="Times New Roman"/>
          <w:bCs/>
          <w:sz w:val="24"/>
          <w:szCs w:val="24"/>
          <w:lang w:val="lv-LV"/>
        </w:rPr>
        <w:t xml:space="preserve">, savukārt </w:t>
      </w:r>
      <w:r w:rsidR="007225C1">
        <w:rPr>
          <w:rFonts w:ascii="Times New Roman" w:hAnsi="Times New Roman" w:cs="Times New Roman"/>
          <w:bCs/>
          <w:sz w:val="24"/>
          <w:szCs w:val="24"/>
          <w:lang w:val="lv-LV"/>
        </w:rPr>
        <w:t xml:space="preserve">Lielajā </w:t>
      </w:r>
      <w:proofErr w:type="spellStart"/>
      <w:r w:rsidR="007225C1">
        <w:rPr>
          <w:rFonts w:ascii="Times New Roman" w:hAnsi="Times New Roman" w:cs="Times New Roman"/>
          <w:bCs/>
          <w:sz w:val="24"/>
          <w:szCs w:val="24"/>
          <w:lang w:val="lv-LV"/>
        </w:rPr>
        <w:t>Kugru</w:t>
      </w:r>
      <w:proofErr w:type="spellEnd"/>
      <w:r w:rsidR="007225C1">
        <w:rPr>
          <w:rFonts w:ascii="Times New Roman" w:hAnsi="Times New Roman" w:cs="Times New Roman"/>
          <w:bCs/>
          <w:sz w:val="24"/>
          <w:szCs w:val="24"/>
          <w:lang w:val="lv-LV"/>
        </w:rPr>
        <w:t xml:space="preserve"> ezerā </w:t>
      </w:r>
      <w:r w:rsidR="001E73CD">
        <w:rPr>
          <w:rFonts w:ascii="Times New Roman" w:hAnsi="Times New Roman" w:cs="Times New Roman"/>
          <w:bCs/>
          <w:sz w:val="24"/>
          <w:szCs w:val="24"/>
          <w:lang w:val="lv-LV"/>
        </w:rPr>
        <w:t>un</w:t>
      </w:r>
      <w:r w:rsidR="00CA5329">
        <w:rPr>
          <w:rFonts w:ascii="Times New Roman" w:hAnsi="Times New Roman" w:cs="Times New Roman"/>
          <w:bCs/>
          <w:sz w:val="24"/>
          <w:szCs w:val="24"/>
          <w:lang w:val="lv-LV"/>
        </w:rPr>
        <w:t xml:space="preserve"> Mazajā</w:t>
      </w:r>
      <w:r w:rsidR="007225C1">
        <w:rPr>
          <w:rFonts w:ascii="Times New Roman" w:hAnsi="Times New Roman" w:cs="Times New Roman"/>
          <w:bCs/>
          <w:sz w:val="24"/>
          <w:szCs w:val="24"/>
          <w:lang w:val="lv-LV"/>
        </w:rPr>
        <w:t xml:space="preserve"> </w:t>
      </w:r>
      <w:proofErr w:type="spellStart"/>
      <w:r w:rsidR="007225C1">
        <w:rPr>
          <w:rFonts w:ascii="Times New Roman" w:hAnsi="Times New Roman" w:cs="Times New Roman"/>
          <w:bCs/>
          <w:sz w:val="24"/>
          <w:szCs w:val="24"/>
          <w:lang w:val="lv-LV"/>
        </w:rPr>
        <w:t>Kugru</w:t>
      </w:r>
      <w:proofErr w:type="spellEnd"/>
      <w:r w:rsidR="007225C1">
        <w:rPr>
          <w:rFonts w:ascii="Times New Roman" w:hAnsi="Times New Roman" w:cs="Times New Roman"/>
          <w:bCs/>
          <w:sz w:val="24"/>
          <w:szCs w:val="24"/>
          <w:lang w:val="lv-LV"/>
        </w:rPr>
        <w:t xml:space="preserve"> ezerā </w:t>
      </w:r>
      <w:r w:rsidR="001E73CD">
        <w:rPr>
          <w:rFonts w:ascii="Times New Roman" w:hAnsi="Times New Roman" w:cs="Times New Roman"/>
          <w:bCs/>
          <w:sz w:val="24"/>
          <w:szCs w:val="24"/>
          <w:lang w:val="lv-LV"/>
        </w:rPr>
        <w:t xml:space="preserve">izvietotajās </w:t>
      </w:r>
      <w:proofErr w:type="spellStart"/>
      <w:r w:rsidR="001E73CD">
        <w:rPr>
          <w:rFonts w:ascii="Times New Roman" w:hAnsi="Times New Roman" w:cs="Times New Roman"/>
          <w:bCs/>
          <w:sz w:val="24"/>
          <w:szCs w:val="24"/>
          <w:lang w:val="lv-LV"/>
        </w:rPr>
        <w:t>transektās</w:t>
      </w:r>
      <w:proofErr w:type="spellEnd"/>
      <w:r w:rsidR="001E73CD">
        <w:rPr>
          <w:rFonts w:ascii="Times New Roman" w:hAnsi="Times New Roman" w:cs="Times New Roman"/>
          <w:bCs/>
          <w:sz w:val="24"/>
          <w:szCs w:val="24"/>
          <w:lang w:val="lv-LV"/>
        </w:rPr>
        <w:t xml:space="preserve"> tika konstatēti katrā pa diviem platās </w:t>
      </w:r>
      <w:proofErr w:type="spellStart"/>
      <w:r w:rsidR="001E73CD">
        <w:rPr>
          <w:rFonts w:ascii="Times New Roman" w:hAnsi="Times New Roman" w:cs="Times New Roman"/>
          <w:bCs/>
          <w:sz w:val="24"/>
          <w:szCs w:val="24"/>
          <w:lang w:val="lv-LV"/>
        </w:rPr>
        <w:t>airvaboles</w:t>
      </w:r>
      <w:proofErr w:type="spellEnd"/>
      <w:r w:rsidR="001E73CD">
        <w:rPr>
          <w:rFonts w:ascii="Times New Roman" w:hAnsi="Times New Roman" w:cs="Times New Roman"/>
          <w:bCs/>
          <w:sz w:val="24"/>
          <w:szCs w:val="24"/>
          <w:lang w:val="lv-LV"/>
        </w:rPr>
        <w:t xml:space="preserve"> īpatņiem.</w:t>
      </w:r>
      <w:r w:rsidR="007225C1">
        <w:rPr>
          <w:rFonts w:ascii="Times New Roman" w:hAnsi="Times New Roman" w:cs="Times New Roman"/>
          <w:bCs/>
          <w:sz w:val="24"/>
          <w:szCs w:val="24"/>
          <w:lang w:val="lv-LV"/>
        </w:rPr>
        <w:t xml:space="preserve"> </w:t>
      </w:r>
    </w:p>
    <w:p w14:paraId="5C772E55" w14:textId="5079B3B1" w:rsidR="0012090A" w:rsidRPr="0012090A" w:rsidRDefault="0012090A" w:rsidP="0012090A">
      <w:pPr>
        <w:pStyle w:val="ListParagraph"/>
        <w:rPr>
          <w:rFonts w:ascii="Times New Roman" w:hAnsi="Times New Roman" w:cs="Times New Roman"/>
          <w:b/>
          <w:bCs/>
          <w:color w:val="2F5496" w:themeColor="accent1" w:themeShade="BF"/>
          <w:sz w:val="24"/>
          <w:szCs w:val="24"/>
          <w:lang w:val="lv-LV"/>
        </w:rPr>
      </w:pPr>
    </w:p>
    <w:p w14:paraId="33B9F26A" w14:textId="1C5E27CF" w:rsidR="0012090A" w:rsidRPr="0012090A" w:rsidRDefault="0012090A" w:rsidP="0012090A">
      <w:pPr>
        <w:pStyle w:val="ListParagraph"/>
        <w:numPr>
          <w:ilvl w:val="0"/>
          <w:numId w:val="4"/>
        </w:numPr>
        <w:spacing w:after="0" w:line="240" w:lineRule="auto"/>
        <w:ind w:left="426" w:hanging="426"/>
        <w:rPr>
          <w:rFonts w:ascii="Times New Roman" w:hAnsi="Times New Roman" w:cs="Times New Roman"/>
          <w:b/>
          <w:bCs/>
          <w:color w:val="2F5496" w:themeColor="accent1" w:themeShade="BF"/>
          <w:sz w:val="24"/>
          <w:szCs w:val="24"/>
          <w:lang w:val="lv-LV"/>
        </w:rPr>
      </w:pPr>
      <w:r w:rsidRPr="0012090A">
        <w:rPr>
          <w:rFonts w:ascii="Times New Roman" w:hAnsi="Times New Roman" w:cs="Times New Roman"/>
          <w:b/>
          <w:bCs/>
          <w:color w:val="2F5496" w:themeColor="accent1" w:themeShade="BF"/>
          <w:sz w:val="24"/>
          <w:szCs w:val="24"/>
          <w:lang w:val="lv-LV"/>
        </w:rPr>
        <w:t xml:space="preserve">Populācijas lieluma aprēķiniem nepieciešamo  sugas dzīvotņu raksturlielumu </w:t>
      </w:r>
      <w:r>
        <w:rPr>
          <w:rFonts w:ascii="Times New Roman" w:hAnsi="Times New Roman" w:cs="Times New Roman"/>
          <w:b/>
          <w:bCs/>
          <w:color w:val="2F5496" w:themeColor="accent1" w:themeShade="BF"/>
          <w:sz w:val="24"/>
          <w:szCs w:val="24"/>
          <w:lang w:val="lv-LV"/>
        </w:rPr>
        <w:t>iegūšana</w:t>
      </w:r>
    </w:p>
    <w:p w14:paraId="69F92E01" w14:textId="1766D9F2" w:rsidR="00257FDB" w:rsidRDefault="00257FDB" w:rsidP="00184595">
      <w:pPr>
        <w:spacing w:after="0" w:line="240" w:lineRule="auto"/>
        <w:rPr>
          <w:rFonts w:ascii="Times New Roman" w:hAnsi="Times New Roman" w:cs="Times New Roman"/>
          <w:sz w:val="24"/>
          <w:szCs w:val="24"/>
          <w:lang w:val="lv-LV"/>
        </w:rPr>
      </w:pPr>
    </w:p>
    <w:p w14:paraId="75BE774B" w14:textId="61101558" w:rsidR="008311F5" w:rsidRDefault="005061A4" w:rsidP="008311F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Izmantojot pieejamo ģeotelpisko informāciju</w:t>
      </w:r>
      <w:r w:rsidR="008A03D4">
        <w:rPr>
          <w:rFonts w:ascii="Times New Roman" w:hAnsi="Times New Roman" w:cs="Times New Roman"/>
          <w:sz w:val="24"/>
          <w:szCs w:val="24"/>
          <w:lang w:val="lv-LV"/>
        </w:rPr>
        <w:t xml:space="preserve"> </w:t>
      </w:r>
      <w:r w:rsidR="000346DF">
        <w:rPr>
          <w:rFonts w:ascii="Times New Roman" w:hAnsi="Times New Roman" w:cs="Times New Roman"/>
          <w:sz w:val="24"/>
          <w:szCs w:val="24"/>
          <w:lang w:val="lv-LV"/>
        </w:rPr>
        <w:t xml:space="preserve">(dabas datu pārvaldības sistēma “Ozols”, </w:t>
      </w:r>
      <w:r w:rsidR="00003831">
        <w:rPr>
          <w:rFonts w:ascii="Times New Roman" w:hAnsi="Times New Roman" w:cs="Times New Roman"/>
          <w:sz w:val="24"/>
          <w:szCs w:val="24"/>
          <w:lang w:val="lv-LV"/>
        </w:rPr>
        <w:t>portāls “</w:t>
      </w:r>
      <w:proofErr w:type="spellStart"/>
      <w:r w:rsidR="00003831">
        <w:rPr>
          <w:rFonts w:ascii="Times New Roman" w:hAnsi="Times New Roman" w:cs="Times New Roman"/>
          <w:sz w:val="24"/>
          <w:szCs w:val="24"/>
          <w:lang w:val="lv-LV"/>
        </w:rPr>
        <w:t>Dabasdati</w:t>
      </w:r>
      <w:proofErr w:type="spellEnd"/>
      <w:r w:rsidR="00003831">
        <w:rPr>
          <w:rFonts w:ascii="Times New Roman" w:hAnsi="Times New Roman" w:cs="Times New Roman"/>
          <w:sz w:val="24"/>
          <w:szCs w:val="24"/>
          <w:lang w:val="lv-LV"/>
        </w:rPr>
        <w:t>”, M. Kalniņa administr</w:t>
      </w:r>
      <w:r w:rsidR="00473E48">
        <w:rPr>
          <w:rFonts w:ascii="Times New Roman" w:hAnsi="Times New Roman" w:cs="Times New Roman"/>
          <w:sz w:val="24"/>
          <w:szCs w:val="24"/>
          <w:lang w:val="lv-LV"/>
        </w:rPr>
        <w:t>ētā</w:t>
      </w:r>
      <w:r w:rsidR="00003831">
        <w:rPr>
          <w:rFonts w:ascii="Times New Roman" w:hAnsi="Times New Roman" w:cs="Times New Roman"/>
          <w:sz w:val="24"/>
          <w:szCs w:val="24"/>
          <w:lang w:val="lv-LV"/>
        </w:rPr>
        <w:t xml:space="preserve"> </w:t>
      </w:r>
      <w:r w:rsidR="000346DF">
        <w:rPr>
          <w:rFonts w:ascii="Times New Roman" w:hAnsi="Times New Roman" w:cs="Times New Roman"/>
          <w:sz w:val="24"/>
          <w:szCs w:val="24"/>
          <w:lang w:val="lv-LV"/>
        </w:rPr>
        <w:t xml:space="preserve"> </w:t>
      </w:r>
      <w:r w:rsidR="00473E48">
        <w:rPr>
          <w:rFonts w:ascii="Times New Roman" w:hAnsi="Times New Roman" w:cs="Times New Roman"/>
          <w:sz w:val="24"/>
          <w:szCs w:val="24"/>
          <w:lang w:val="lv-LV"/>
        </w:rPr>
        <w:t xml:space="preserve">Latvijas bezmugurkaulnieku izplatības datu bāze (LINDA) </w:t>
      </w:r>
      <w:r w:rsidR="008A03D4">
        <w:rPr>
          <w:rFonts w:ascii="Times New Roman" w:hAnsi="Times New Roman" w:cs="Times New Roman"/>
          <w:sz w:val="24"/>
          <w:szCs w:val="24"/>
          <w:lang w:val="lv-LV"/>
        </w:rPr>
        <w:t>u.c.</w:t>
      </w:r>
      <w:r w:rsidR="00473E48">
        <w:rPr>
          <w:rFonts w:ascii="Times New Roman" w:hAnsi="Times New Roman" w:cs="Times New Roman"/>
          <w:sz w:val="24"/>
          <w:szCs w:val="24"/>
          <w:lang w:val="lv-LV"/>
        </w:rPr>
        <w:t xml:space="preserve"> datubāzes), kā arī citus informācijas</w:t>
      </w:r>
      <w:r w:rsidR="008A03D4">
        <w:rPr>
          <w:rFonts w:ascii="Times New Roman" w:hAnsi="Times New Roman" w:cs="Times New Roman"/>
          <w:sz w:val="24"/>
          <w:szCs w:val="24"/>
          <w:lang w:val="lv-LV"/>
        </w:rPr>
        <w:t xml:space="preserve"> avot</w:t>
      </w:r>
      <w:r w:rsidR="00473E48">
        <w:rPr>
          <w:rFonts w:ascii="Times New Roman" w:hAnsi="Times New Roman" w:cs="Times New Roman"/>
          <w:sz w:val="24"/>
          <w:szCs w:val="24"/>
          <w:lang w:val="lv-LV"/>
        </w:rPr>
        <w:t>us</w:t>
      </w:r>
      <w:r w:rsidR="008A03D4">
        <w:rPr>
          <w:rFonts w:ascii="Times New Roman" w:hAnsi="Times New Roman" w:cs="Times New Roman"/>
          <w:sz w:val="24"/>
          <w:szCs w:val="24"/>
          <w:lang w:val="lv-LV"/>
        </w:rPr>
        <w:t xml:space="preserve"> (piem.</w:t>
      </w:r>
      <w:r w:rsidR="005F2D2D">
        <w:rPr>
          <w:rFonts w:ascii="Times New Roman" w:hAnsi="Times New Roman" w:cs="Times New Roman"/>
          <w:sz w:val="24"/>
          <w:szCs w:val="24"/>
          <w:lang w:val="lv-LV"/>
        </w:rPr>
        <w:t xml:space="preserve">, monitoringa anketas, dabas aizsardzības plānu datus, pētījumu rezultātus, </w:t>
      </w:r>
      <w:r w:rsidR="008A03D4">
        <w:rPr>
          <w:rFonts w:ascii="Times New Roman" w:hAnsi="Times New Roman" w:cs="Times New Roman"/>
          <w:sz w:val="24"/>
          <w:szCs w:val="24"/>
          <w:lang w:val="lv-LV"/>
        </w:rPr>
        <w:t xml:space="preserve">literatūras </w:t>
      </w:r>
      <w:r w:rsidR="005F2D2D">
        <w:rPr>
          <w:rFonts w:ascii="Times New Roman" w:hAnsi="Times New Roman" w:cs="Times New Roman"/>
          <w:sz w:val="24"/>
          <w:szCs w:val="24"/>
          <w:lang w:val="lv-LV"/>
        </w:rPr>
        <w:t>datus u.c.</w:t>
      </w:r>
      <w:r w:rsidR="008A03D4">
        <w:rPr>
          <w:rFonts w:ascii="Times New Roman" w:hAnsi="Times New Roman" w:cs="Times New Roman"/>
          <w:sz w:val="24"/>
          <w:szCs w:val="24"/>
          <w:lang w:val="lv-LV"/>
        </w:rPr>
        <w:t xml:space="preserve">) par platās </w:t>
      </w:r>
      <w:proofErr w:type="spellStart"/>
      <w:r w:rsidR="008A03D4">
        <w:rPr>
          <w:rFonts w:ascii="Times New Roman" w:hAnsi="Times New Roman" w:cs="Times New Roman"/>
          <w:sz w:val="24"/>
          <w:szCs w:val="24"/>
          <w:lang w:val="lv-LV"/>
        </w:rPr>
        <w:t>airvaboles</w:t>
      </w:r>
      <w:proofErr w:type="spellEnd"/>
      <w:r w:rsidR="008A03D4">
        <w:rPr>
          <w:rFonts w:ascii="Times New Roman" w:hAnsi="Times New Roman" w:cs="Times New Roman"/>
          <w:sz w:val="24"/>
          <w:szCs w:val="24"/>
          <w:lang w:val="lv-LV"/>
        </w:rPr>
        <w:t xml:space="preserve"> zināmajām atradnēm</w:t>
      </w:r>
      <w:r>
        <w:rPr>
          <w:rFonts w:ascii="Times New Roman" w:hAnsi="Times New Roman" w:cs="Times New Roman"/>
          <w:sz w:val="24"/>
          <w:szCs w:val="24"/>
          <w:lang w:val="lv-LV"/>
        </w:rPr>
        <w:t xml:space="preserve"> </w:t>
      </w:r>
      <w:r w:rsidR="008311F5">
        <w:rPr>
          <w:rFonts w:ascii="Times New Roman" w:hAnsi="Times New Roman" w:cs="Times New Roman"/>
          <w:sz w:val="24"/>
          <w:szCs w:val="24"/>
          <w:lang w:val="lv-LV"/>
        </w:rPr>
        <w:t xml:space="preserve">(1. attēls) </w:t>
      </w:r>
      <w:r>
        <w:rPr>
          <w:rFonts w:ascii="Times New Roman" w:hAnsi="Times New Roman" w:cs="Times New Roman"/>
          <w:sz w:val="24"/>
          <w:szCs w:val="24"/>
          <w:lang w:val="lv-LV"/>
        </w:rPr>
        <w:t>k</w:t>
      </w:r>
      <w:r w:rsidR="00257FDB">
        <w:rPr>
          <w:rFonts w:ascii="Times New Roman" w:hAnsi="Times New Roman" w:cs="Times New Roman"/>
          <w:sz w:val="24"/>
          <w:szCs w:val="24"/>
          <w:lang w:val="lv-LV"/>
        </w:rPr>
        <w:t>onkrētā</w:t>
      </w:r>
      <w:r w:rsidR="005F2D2D">
        <w:rPr>
          <w:rFonts w:ascii="Times New Roman" w:hAnsi="Times New Roman" w:cs="Times New Roman"/>
          <w:sz w:val="24"/>
          <w:szCs w:val="24"/>
          <w:lang w:val="lv-LV"/>
        </w:rPr>
        <w:t>s ūdenstilpēs,</w:t>
      </w:r>
      <w:r w:rsidR="00257FDB">
        <w:rPr>
          <w:rFonts w:ascii="Times New Roman" w:hAnsi="Times New Roman" w:cs="Times New Roman"/>
          <w:sz w:val="24"/>
          <w:szCs w:val="24"/>
          <w:lang w:val="lv-LV"/>
        </w:rPr>
        <w:t xml:space="preserve"> </w:t>
      </w:r>
      <w:proofErr w:type="spellStart"/>
      <w:r w:rsidR="00257FDB">
        <w:rPr>
          <w:rFonts w:ascii="Times New Roman" w:hAnsi="Times New Roman" w:cs="Times New Roman"/>
          <w:sz w:val="24"/>
          <w:szCs w:val="24"/>
          <w:lang w:val="lv-LV"/>
        </w:rPr>
        <w:t>Natura</w:t>
      </w:r>
      <w:proofErr w:type="spellEnd"/>
      <w:r w:rsidR="00257FDB">
        <w:rPr>
          <w:rFonts w:ascii="Times New Roman" w:hAnsi="Times New Roman" w:cs="Times New Roman"/>
          <w:sz w:val="24"/>
          <w:szCs w:val="24"/>
          <w:lang w:val="lv-LV"/>
        </w:rPr>
        <w:t xml:space="preserve"> 2000 teritorijā </w:t>
      </w:r>
      <w:r w:rsidR="008A03D4">
        <w:rPr>
          <w:rFonts w:ascii="Times New Roman" w:hAnsi="Times New Roman" w:cs="Times New Roman"/>
          <w:sz w:val="24"/>
          <w:szCs w:val="24"/>
          <w:lang w:val="lv-LV"/>
        </w:rPr>
        <w:t xml:space="preserve">tiek atlasīti ūdens objekti, kuros </w:t>
      </w:r>
      <w:r w:rsidR="008A03D4" w:rsidRPr="00C30A9D">
        <w:rPr>
          <w:rFonts w:ascii="Times New Roman" w:hAnsi="Times New Roman" w:cs="Times New Roman"/>
          <w:b/>
          <w:bCs/>
          <w:sz w:val="24"/>
          <w:szCs w:val="24"/>
          <w:lang w:val="lv-LV"/>
        </w:rPr>
        <w:t>reģistrēta</w:t>
      </w:r>
      <w:r w:rsidR="00257FDB" w:rsidRPr="00C30A9D">
        <w:rPr>
          <w:rFonts w:ascii="Times New Roman" w:hAnsi="Times New Roman" w:cs="Times New Roman"/>
          <w:b/>
          <w:bCs/>
          <w:sz w:val="24"/>
          <w:szCs w:val="24"/>
          <w:lang w:val="lv-LV"/>
        </w:rPr>
        <w:t xml:space="preserve"> plat</w:t>
      </w:r>
      <w:r w:rsidR="008A03D4" w:rsidRPr="00C30A9D">
        <w:rPr>
          <w:rFonts w:ascii="Times New Roman" w:hAnsi="Times New Roman" w:cs="Times New Roman"/>
          <w:b/>
          <w:bCs/>
          <w:sz w:val="24"/>
          <w:szCs w:val="24"/>
          <w:lang w:val="lv-LV"/>
        </w:rPr>
        <w:t xml:space="preserve">ās </w:t>
      </w:r>
      <w:proofErr w:type="spellStart"/>
      <w:r w:rsidR="008A03D4" w:rsidRPr="00C30A9D">
        <w:rPr>
          <w:rFonts w:ascii="Times New Roman" w:hAnsi="Times New Roman" w:cs="Times New Roman"/>
          <w:b/>
          <w:bCs/>
          <w:sz w:val="24"/>
          <w:szCs w:val="24"/>
          <w:lang w:val="lv-LV"/>
        </w:rPr>
        <w:t>airvaboles</w:t>
      </w:r>
      <w:proofErr w:type="spellEnd"/>
      <w:r w:rsidR="008A03D4" w:rsidRPr="00C30A9D">
        <w:rPr>
          <w:rFonts w:ascii="Times New Roman" w:hAnsi="Times New Roman" w:cs="Times New Roman"/>
          <w:b/>
          <w:bCs/>
          <w:sz w:val="24"/>
          <w:szCs w:val="24"/>
          <w:lang w:val="lv-LV"/>
        </w:rPr>
        <w:t xml:space="preserve"> sastopamība</w:t>
      </w:r>
      <w:r w:rsidR="008A03D4">
        <w:rPr>
          <w:rFonts w:ascii="Times New Roman" w:hAnsi="Times New Roman" w:cs="Times New Roman"/>
          <w:sz w:val="24"/>
          <w:szCs w:val="24"/>
          <w:lang w:val="lv-LV"/>
        </w:rPr>
        <w:t xml:space="preserve">. </w:t>
      </w:r>
    </w:p>
    <w:p w14:paraId="7084E1C3" w14:textId="26F381E4" w:rsidR="005F2D2D" w:rsidRDefault="005F2D2D" w:rsidP="0012090A">
      <w:pPr>
        <w:spacing w:after="0" w:line="240" w:lineRule="auto"/>
        <w:jc w:val="both"/>
        <w:rPr>
          <w:rFonts w:ascii="Times New Roman" w:hAnsi="Times New Roman" w:cs="Times New Roman"/>
          <w:sz w:val="24"/>
          <w:szCs w:val="24"/>
          <w:lang w:val="lv-LV"/>
        </w:rPr>
      </w:pPr>
    </w:p>
    <w:p w14:paraId="3B95963D" w14:textId="2A6C542D" w:rsidR="008311F5" w:rsidRPr="008311F5" w:rsidRDefault="008311F5" w:rsidP="008311F5">
      <w:pPr>
        <w:spacing w:after="0" w:line="240" w:lineRule="auto"/>
        <w:rPr>
          <w:rFonts w:ascii="Times New Roman" w:eastAsia="Times New Roman" w:hAnsi="Times New Roman" w:cs="Times New Roman"/>
          <w:sz w:val="24"/>
          <w:szCs w:val="24"/>
          <w:lang w:val="en-LV" w:eastAsia="en-GB"/>
        </w:rPr>
      </w:pPr>
      <w:r w:rsidRPr="008311F5">
        <w:rPr>
          <w:rFonts w:ascii="Times New Roman" w:eastAsia="Times New Roman" w:hAnsi="Times New Roman" w:cs="Times New Roman"/>
          <w:sz w:val="24"/>
          <w:szCs w:val="24"/>
          <w:lang w:val="en-LV" w:eastAsia="en-GB"/>
        </w:rPr>
        <w:fldChar w:fldCharType="begin"/>
      </w:r>
      <w:r w:rsidRPr="008311F5">
        <w:rPr>
          <w:rFonts w:ascii="Times New Roman" w:eastAsia="Times New Roman" w:hAnsi="Times New Roman" w:cs="Times New Roman"/>
          <w:sz w:val="24"/>
          <w:szCs w:val="24"/>
          <w:lang w:val="en-LV" w:eastAsia="en-GB"/>
        </w:rPr>
        <w:instrText xml:space="preserve"> INCLUDEPICTURE "http://mail.biology.lv:8800/webmail/api/download/attachment/biology.lv/uldis.valainis/d7968189-c6e8-4ff5-b2fc-320f1c2a3d99/69576/0-1/Dytiscus%20izplatibas%20LV.jpg?version=538260&amp;sid=49c46db91c6f277f44619cff068ad4d34750220f514587203a836ef280d3e663&amp;mode=view" \* MERGEFORMATINET </w:instrText>
      </w:r>
      <w:r w:rsidRPr="008311F5">
        <w:rPr>
          <w:rFonts w:ascii="Times New Roman" w:eastAsia="Times New Roman" w:hAnsi="Times New Roman" w:cs="Times New Roman"/>
          <w:sz w:val="24"/>
          <w:szCs w:val="24"/>
          <w:lang w:val="en-LV" w:eastAsia="en-GB"/>
        </w:rPr>
        <w:fldChar w:fldCharType="separate"/>
      </w:r>
      <w:r w:rsidRPr="008311F5">
        <w:rPr>
          <w:rFonts w:ascii="Times New Roman" w:eastAsia="Times New Roman" w:hAnsi="Times New Roman" w:cs="Times New Roman"/>
          <w:noProof/>
          <w:sz w:val="24"/>
          <w:szCs w:val="24"/>
          <w:lang w:val="en-LV" w:eastAsia="en-GB"/>
        </w:rPr>
        <w:drawing>
          <wp:inline distT="0" distB="0" distL="0" distR="0" wp14:anchorId="250E95CD" wp14:editId="01AFA4A5">
            <wp:extent cx="6152515" cy="3538330"/>
            <wp:effectExtent l="12700" t="12700" r="6985"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654"/>
                    <a:stretch/>
                  </pic:blipFill>
                  <pic:spPr bwMode="auto">
                    <a:xfrm>
                      <a:off x="0" y="0"/>
                      <a:ext cx="6152515" cy="353833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8311F5">
        <w:rPr>
          <w:rFonts w:ascii="Times New Roman" w:eastAsia="Times New Roman" w:hAnsi="Times New Roman" w:cs="Times New Roman"/>
          <w:sz w:val="24"/>
          <w:szCs w:val="24"/>
          <w:lang w:val="en-LV" w:eastAsia="en-GB"/>
        </w:rPr>
        <w:fldChar w:fldCharType="end"/>
      </w:r>
    </w:p>
    <w:p w14:paraId="4BDD4FBA" w14:textId="77777777" w:rsidR="005E53D7" w:rsidRDefault="008311F5" w:rsidP="005E53D7">
      <w:pPr>
        <w:spacing w:after="0" w:line="240" w:lineRule="auto"/>
        <w:jc w:val="center"/>
        <w:rPr>
          <w:rFonts w:ascii="Times New Roman" w:hAnsi="Times New Roman" w:cs="Times New Roman"/>
          <w:b/>
          <w:i/>
          <w:iCs/>
          <w:sz w:val="20"/>
          <w:szCs w:val="20"/>
          <w:lang w:val="lv-LV"/>
        </w:rPr>
      </w:pPr>
      <w:r>
        <w:rPr>
          <w:rFonts w:ascii="Times New Roman" w:hAnsi="Times New Roman" w:cs="Times New Roman"/>
          <w:b/>
          <w:i/>
          <w:iCs/>
          <w:sz w:val="20"/>
          <w:szCs w:val="20"/>
          <w:lang w:val="lv-LV"/>
        </w:rPr>
        <w:t>1</w:t>
      </w:r>
      <w:r w:rsidRPr="007F7B56">
        <w:rPr>
          <w:rFonts w:ascii="Times New Roman" w:hAnsi="Times New Roman" w:cs="Times New Roman"/>
          <w:b/>
          <w:i/>
          <w:iCs/>
          <w:sz w:val="20"/>
          <w:szCs w:val="20"/>
          <w:lang w:val="lv-LV"/>
        </w:rPr>
        <w:t xml:space="preserve">. attēls. </w:t>
      </w:r>
      <w:r>
        <w:rPr>
          <w:rFonts w:ascii="Times New Roman" w:hAnsi="Times New Roman" w:cs="Times New Roman"/>
          <w:b/>
          <w:i/>
          <w:iCs/>
          <w:sz w:val="20"/>
          <w:szCs w:val="20"/>
          <w:lang w:val="lv-LV"/>
        </w:rPr>
        <w:t xml:space="preserve">Platās </w:t>
      </w:r>
      <w:proofErr w:type="spellStart"/>
      <w:r>
        <w:rPr>
          <w:rFonts w:ascii="Times New Roman" w:hAnsi="Times New Roman" w:cs="Times New Roman"/>
          <w:b/>
          <w:i/>
          <w:iCs/>
          <w:sz w:val="20"/>
          <w:szCs w:val="20"/>
          <w:lang w:val="lv-LV"/>
        </w:rPr>
        <w:t>airvaboles</w:t>
      </w:r>
      <w:proofErr w:type="spellEnd"/>
      <w:r>
        <w:rPr>
          <w:rFonts w:ascii="Times New Roman" w:hAnsi="Times New Roman" w:cs="Times New Roman"/>
          <w:b/>
          <w:i/>
          <w:iCs/>
          <w:sz w:val="20"/>
          <w:szCs w:val="20"/>
          <w:lang w:val="lv-LV"/>
        </w:rPr>
        <w:t xml:space="preserve"> izplatība Latvijā </w:t>
      </w:r>
      <w:proofErr w:type="spellStart"/>
      <w:r>
        <w:rPr>
          <w:rFonts w:ascii="Times New Roman" w:hAnsi="Times New Roman" w:cs="Times New Roman"/>
          <w:b/>
          <w:i/>
          <w:iCs/>
          <w:sz w:val="20"/>
          <w:szCs w:val="20"/>
          <w:lang w:val="lv-LV"/>
        </w:rPr>
        <w:t>Natura</w:t>
      </w:r>
      <w:proofErr w:type="spellEnd"/>
      <w:r>
        <w:rPr>
          <w:rFonts w:ascii="Times New Roman" w:hAnsi="Times New Roman" w:cs="Times New Roman"/>
          <w:b/>
          <w:i/>
          <w:iCs/>
          <w:sz w:val="20"/>
          <w:szCs w:val="20"/>
          <w:lang w:val="lv-LV"/>
        </w:rPr>
        <w:t xml:space="preserve"> 2000 teritorijās (sarkanie punkti) un ārpus tām (zilie punkti). </w:t>
      </w:r>
    </w:p>
    <w:p w14:paraId="5BB22BD1" w14:textId="0A326F1D" w:rsidR="008311F5" w:rsidRDefault="008311F5" w:rsidP="005E53D7">
      <w:pPr>
        <w:spacing w:after="0" w:line="240" w:lineRule="auto"/>
        <w:jc w:val="center"/>
        <w:rPr>
          <w:rFonts w:ascii="Times New Roman" w:hAnsi="Times New Roman" w:cs="Times New Roman"/>
          <w:sz w:val="24"/>
          <w:szCs w:val="24"/>
          <w:lang w:val="lv-LV"/>
        </w:rPr>
      </w:pPr>
      <w:r>
        <w:rPr>
          <w:rFonts w:ascii="Times New Roman" w:hAnsi="Times New Roman" w:cs="Times New Roman"/>
          <w:b/>
          <w:i/>
          <w:iCs/>
          <w:sz w:val="20"/>
          <w:szCs w:val="20"/>
          <w:lang w:val="lv-LV"/>
        </w:rPr>
        <w:t>Dati uz 30.09.2021.</w:t>
      </w:r>
    </w:p>
    <w:p w14:paraId="742CEA21" w14:textId="1D643957" w:rsidR="00257FDB" w:rsidRDefault="00257FDB" w:rsidP="00184595">
      <w:pPr>
        <w:spacing w:after="0" w:line="240" w:lineRule="auto"/>
        <w:rPr>
          <w:rFonts w:ascii="Times New Roman" w:hAnsi="Times New Roman" w:cs="Times New Roman"/>
          <w:sz w:val="24"/>
          <w:szCs w:val="24"/>
          <w:lang w:val="lv-LV"/>
        </w:rPr>
      </w:pPr>
    </w:p>
    <w:p w14:paraId="1CB4A31A" w14:textId="0A38335B" w:rsidR="007225C1" w:rsidRPr="008311F5" w:rsidRDefault="008311F5" w:rsidP="008311F5">
      <w:pPr>
        <w:spacing w:after="0" w:line="240" w:lineRule="auto"/>
        <w:jc w:val="both"/>
        <w:rPr>
          <w:rFonts w:ascii="Times New Roman" w:hAnsi="Times New Roman" w:cs="Times New Roman"/>
          <w:sz w:val="24"/>
          <w:szCs w:val="24"/>
          <w:lang w:val="lv-LV"/>
        </w:rPr>
      </w:pPr>
      <w:r w:rsidRPr="007F7B56">
        <w:rPr>
          <w:rFonts w:ascii="Times New Roman" w:hAnsi="Times New Roman" w:cs="Times New Roman"/>
          <w:sz w:val="24"/>
          <w:szCs w:val="24"/>
          <w:lang w:val="lv-LV"/>
        </w:rPr>
        <w:lastRenderedPageBreak/>
        <w:t xml:space="preserve">Populācijas lieluma aprēķināšanai nepieciešamais raksturlielums ir </w:t>
      </w:r>
      <w:r>
        <w:rPr>
          <w:rFonts w:ascii="Times New Roman" w:hAnsi="Times New Roman" w:cs="Times New Roman"/>
          <w:sz w:val="24"/>
          <w:szCs w:val="24"/>
          <w:lang w:val="lv-LV"/>
        </w:rPr>
        <w:t xml:space="preserve">platās </w:t>
      </w:r>
      <w:proofErr w:type="spellStart"/>
      <w:r>
        <w:rPr>
          <w:rFonts w:ascii="Times New Roman" w:hAnsi="Times New Roman" w:cs="Times New Roman"/>
          <w:sz w:val="24"/>
          <w:szCs w:val="24"/>
          <w:lang w:val="lv-LV"/>
        </w:rPr>
        <w:t>airvaboles</w:t>
      </w:r>
      <w:proofErr w:type="spellEnd"/>
      <w:r w:rsidRPr="007F7B56">
        <w:rPr>
          <w:rFonts w:ascii="Times New Roman" w:hAnsi="Times New Roman" w:cs="Times New Roman"/>
          <w:sz w:val="24"/>
          <w:szCs w:val="24"/>
          <w:lang w:val="lv-LV"/>
        </w:rPr>
        <w:t xml:space="preserve"> apdzīvoto ūdenstilpju krasta līniju garumi (metri). </w:t>
      </w:r>
      <w:r>
        <w:rPr>
          <w:rFonts w:ascii="Times New Roman" w:hAnsi="Times New Roman" w:cs="Times New Roman"/>
          <w:sz w:val="24"/>
          <w:szCs w:val="24"/>
          <w:lang w:val="lv-LV"/>
        </w:rPr>
        <w:t xml:space="preserve">Ūdenstilpju krasta līnijas garumu </w:t>
      </w:r>
      <w:r w:rsidRPr="007F7B56">
        <w:rPr>
          <w:rFonts w:ascii="Times New Roman" w:hAnsi="Times New Roman" w:cs="Times New Roman"/>
          <w:sz w:val="24"/>
          <w:szCs w:val="24"/>
          <w:lang w:val="lv-LV"/>
        </w:rPr>
        <w:t xml:space="preserve">iegūst izmantojot attālās izpētes datus – </w:t>
      </w:r>
      <w:proofErr w:type="spellStart"/>
      <w:r w:rsidRPr="007F7B56">
        <w:rPr>
          <w:rFonts w:ascii="Times New Roman" w:hAnsi="Times New Roman" w:cs="Times New Roman"/>
          <w:sz w:val="24"/>
          <w:szCs w:val="24"/>
          <w:lang w:val="lv-LV"/>
        </w:rPr>
        <w:t>ortofotokartes</w:t>
      </w:r>
      <w:proofErr w:type="spellEnd"/>
      <w:r>
        <w:rPr>
          <w:rFonts w:ascii="Times New Roman" w:hAnsi="Times New Roman" w:cs="Times New Roman"/>
          <w:sz w:val="24"/>
          <w:szCs w:val="24"/>
          <w:lang w:val="lv-LV"/>
        </w:rPr>
        <w:t xml:space="preserve"> un LIDAR zemes virsmas modeli (2. attēls)</w:t>
      </w:r>
      <w:r w:rsidRPr="007F7B56">
        <w:rPr>
          <w:rFonts w:ascii="Times New Roman" w:hAnsi="Times New Roman" w:cs="Times New Roman"/>
          <w:sz w:val="24"/>
          <w:szCs w:val="24"/>
          <w:lang w:val="lv-LV"/>
        </w:rPr>
        <w:t>.</w:t>
      </w:r>
      <w:r>
        <w:rPr>
          <w:rFonts w:ascii="Times New Roman" w:hAnsi="Times New Roman" w:cs="Times New Roman"/>
          <w:sz w:val="24"/>
          <w:szCs w:val="24"/>
          <w:lang w:val="lv-LV"/>
        </w:rPr>
        <w:t xml:space="preserve"> Krasta līniju zīmē pamatojoties uz </w:t>
      </w:r>
      <w:proofErr w:type="spellStart"/>
      <w:r>
        <w:rPr>
          <w:rFonts w:ascii="Times New Roman" w:hAnsi="Times New Roman" w:cs="Times New Roman"/>
          <w:sz w:val="24"/>
          <w:szCs w:val="24"/>
          <w:lang w:val="lv-LV"/>
        </w:rPr>
        <w:t>ortofotokartēs</w:t>
      </w:r>
      <w:proofErr w:type="spellEnd"/>
      <w:r>
        <w:rPr>
          <w:rFonts w:ascii="Times New Roman" w:hAnsi="Times New Roman" w:cs="Times New Roman"/>
          <w:sz w:val="24"/>
          <w:szCs w:val="24"/>
          <w:lang w:val="lv-LV"/>
        </w:rPr>
        <w:t xml:space="preserve"> nolasāmo informāciju, ko salīdzina un nepieciešamības gadījumā koriģē izmantojot LIDAR zemes virsmas modeli. Abu datu slāņu izmantošana ir nepieciešama, jo </w:t>
      </w:r>
      <w:proofErr w:type="spellStart"/>
      <w:r>
        <w:rPr>
          <w:rFonts w:ascii="Times New Roman" w:hAnsi="Times New Roman" w:cs="Times New Roman"/>
          <w:sz w:val="24"/>
          <w:szCs w:val="24"/>
          <w:lang w:val="lv-LV"/>
        </w:rPr>
        <w:t>ortofotokartēs</w:t>
      </w:r>
      <w:proofErr w:type="spellEnd"/>
      <w:r>
        <w:rPr>
          <w:rFonts w:ascii="Times New Roman" w:hAnsi="Times New Roman" w:cs="Times New Roman"/>
          <w:sz w:val="24"/>
          <w:szCs w:val="24"/>
          <w:lang w:val="lv-LV"/>
        </w:rPr>
        <w:t xml:space="preserve"> ēnojuma vai blīvas veģetācijas dēļ ne vienmēr var izšķirt krasta līniju, tādējādi samazinot krasta līnijas garumu. Savukārt gadījumos, kad ūdenstilpes piekrastē ir izveidojies zemais vai pārejas purvs (2. attēls), LIDAR zemes virsmas modelī nolasāmā informācija var ietvert lielākas teritorijas.</w:t>
      </w:r>
    </w:p>
    <w:p w14:paraId="519E15E4" w14:textId="28561A35" w:rsidR="008311F5" w:rsidRPr="008311F5" w:rsidRDefault="008311F5" w:rsidP="008311F5">
      <w:pPr>
        <w:spacing w:after="0" w:line="240" w:lineRule="auto"/>
        <w:rPr>
          <w:rFonts w:ascii="Times New Roman" w:eastAsia="Times New Roman" w:hAnsi="Times New Roman" w:cs="Times New Roman"/>
          <w:sz w:val="24"/>
          <w:szCs w:val="24"/>
          <w:lang w:val="en-LV" w:eastAsia="en-GB"/>
        </w:rPr>
      </w:pPr>
      <w:r w:rsidRPr="008311F5">
        <w:rPr>
          <w:rFonts w:ascii="Times New Roman" w:eastAsia="Times New Roman" w:hAnsi="Times New Roman" w:cs="Times New Roman"/>
          <w:sz w:val="24"/>
          <w:szCs w:val="24"/>
          <w:lang w:val="en-LV" w:eastAsia="en-GB"/>
        </w:rPr>
        <w:fldChar w:fldCharType="begin"/>
      </w:r>
      <w:r w:rsidRPr="008311F5">
        <w:rPr>
          <w:rFonts w:ascii="Times New Roman" w:eastAsia="Times New Roman" w:hAnsi="Times New Roman" w:cs="Times New Roman"/>
          <w:sz w:val="24"/>
          <w:szCs w:val="24"/>
          <w:lang w:val="en-LV" w:eastAsia="en-GB"/>
        </w:rPr>
        <w:instrText xml:space="preserve"> INCLUDEPICTURE "http://mail.biology.lv:8800/webmail/api/download/attachment/biology.lv/uldis.valainis/d7968189-c6e8-4ff5-b2fc-320f1c2a3d99/69556/0-2/Dytiscus.jpg?version=538116&amp;sid=49c46db91c6f277f44619cff068ad4d34750220f514587203a836ef280d3e663&amp;mode=view" \* MERGEFORMATINET </w:instrText>
      </w:r>
      <w:r w:rsidRPr="008311F5">
        <w:rPr>
          <w:rFonts w:ascii="Times New Roman" w:eastAsia="Times New Roman" w:hAnsi="Times New Roman" w:cs="Times New Roman"/>
          <w:sz w:val="24"/>
          <w:szCs w:val="24"/>
          <w:lang w:val="en-LV" w:eastAsia="en-GB"/>
        </w:rPr>
        <w:fldChar w:fldCharType="separate"/>
      </w:r>
      <w:r w:rsidRPr="008311F5">
        <w:rPr>
          <w:rFonts w:ascii="Times New Roman" w:eastAsia="Times New Roman" w:hAnsi="Times New Roman" w:cs="Times New Roman"/>
          <w:noProof/>
          <w:sz w:val="24"/>
          <w:szCs w:val="24"/>
          <w:lang w:val="en-LV" w:eastAsia="en-GB"/>
        </w:rPr>
        <w:drawing>
          <wp:inline distT="0" distB="0" distL="0" distR="0" wp14:anchorId="7D80CF4F" wp14:editId="7AAF0B6C">
            <wp:extent cx="6152515" cy="43497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2515" cy="4349750"/>
                    </a:xfrm>
                    <a:prstGeom prst="rect">
                      <a:avLst/>
                    </a:prstGeom>
                    <a:noFill/>
                    <a:ln>
                      <a:noFill/>
                    </a:ln>
                  </pic:spPr>
                </pic:pic>
              </a:graphicData>
            </a:graphic>
          </wp:inline>
        </w:drawing>
      </w:r>
      <w:r w:rsidRPr="008311F5">
        <w:rPr>
          <w:rFonts w:ascii="Times New Roman" w:eastAsia="Times New Roman" w:hAnsi="Times New Roman" w:cs="Times New Roman"/>
          <w:sz w:val="24"/>
          <w:szCs w:val="24"/>
          <w:lang w:val="en-LV" w:eastAsia="en-GB"/>
        </w:rPr>
        <w:fldChar w:fldCharType="end"/>
      </w:r>
    </w:p>
    <w:p w14:paraId="36D32E8A" w14:textId="54E9035A" w:rsidR="00B93E76" w:rsidRPr="00B93E76" w:rsidRDefault="008311F5" w:rsidP="005E53D7">
      <w:pPr>
        <w:spacing w:after="0" w:line="240" w:lineRule="auto"/>
        <w:jc w:val="center"/>
        <w:rPr>
          <w:rFonts w:ascii="Times New Roman" w:hAnsi="Times New Roman" w:cs="Times New Roman"/>
          <w:b/>
          <w:i/>
          <w:iCs/>
          <w:sz w:val="20"/>
          <w:szCs w:val="20"/>
          <w:lang w:val="lv-LV"/>
        </w:rPr>
      </w:pPr>
      <w:r>
        <w:rPr>
          <w:rFonts w:ascii="Times New Roman" w:hAnsi="Times New Roman" w:cs="Times New Roman"/>
          <w:b/>
          <w:i/>
          <w:iCs/>
          <w:sz w:val="20"/>
          <w:szCs w:val="20"/>
          <w:lang w:val="lv-LV"/>
        </w:rPr>
        <w:t>2</w:t>
      </w:r>
      <w:r w:rsidR="00B93E76" w:rsidRPr="003506E2">
        <w:rPr>
          <w:rFonts w:ascii="Times New Roman" w:hAnsi="Times New Roman" w:cs="Times New Roman"/>
          <w:b/>
          <w:i/>
          <w:iCs/>
          <w:sz w:val="20"/>
          <w:szCs w:val="20"/>
          <w:lang w:val="lv-LV"/>
        </w:rPr>
        <w:t xml:space="preserve">. attēls. </w:t>
      </w:r>
      <w:r w:rsidR="003506E2" w:rsidRPr="003506E2">
        <w:rPr>
          <w:rFonts w:ascii="Times New Roman" w:hAnsi="Times New Roman" w:cs="Times New Roman"/>
          <w:b/>
          <w:i/>
          <w:iCs/>
          <w:sz w:val="20"/>
          <w:szCs w:val="20"/>
          <w:lang w:val="lv-LV"/>
        </w:rPr>
        <w:t>Dabas parkā “Numernes valnis”</w:t>
      </w:r>
      <w:r w:rsidR="005F2D2D">
        <w:rPr>
          <w:rFonts w:ascii="Times New Roman" w:hAnsi="Times New Roman" w:cs="Times New Roman"/>
          <w:b/>
          <w:i/>
          <w:iCs/>
          <w:sz w:val="20"/>
          <w:szCs w:val="20"/>
          <w:lang w:val="lv-LV"/>
        </w:rPr>
        <w:t xml:space="preserve"> p</w:t>
      </w:r>
      <w:r w:rsidR="00B93E76" w:rsidRPr="003506E2">
        <w:rPr>
          <w:rFonts w:ascii="Times New Roman" w:hAnsi="Times New Roman" w:cs="Times New Roman"/>
          <w:b/>
          <w:i/>
          <w:iCs/>
          <w:sz w:val="20"/>
          <w:szCs w:val="20"/>
          <w:lang w:val="lv-LV"/>
        </w:rPr>
        <w:t>lat</w:t>
      </w:r>
      <w:r w:rsidR="00C6509C" w:rsidRPr="003506E2">
        <w:rPr>
          <w:rFonts w:ascii="Times New Roman" w:hAnsi="Times New Roman" w:cs="Times New Roman"/>
          <w:b/>
          <w:i/>
          <w:iCs/>
          <w:sz w:val="20"/>
          <w:szCs w:val="20"/>
          <w:lang w:val="lv-LV"/>
        </w:rPr>
        <w:t xml:space="preserve">ās </w:t>
      </w:r>
      <w:r w:rsidR="00B93E76" w:rsidRPr="003506E2">
        <w:rPr>
          <w:rFonts w:ascii="Times New Roman" w:hAnsi="Times New Roman" w:cs="Times New Roman"/>
          <w:b/>
          <w:i/>
          <w:iCs/>
          <w:sz w:val="20"/>
          <w:szCs w:val="20"/>
          <w:lang w:val="lv-LV"/>
        </w:rPr>
        <w:t xml:space="preserve"> </w:t>
      </w:r>
      <w:proofErr w:type="spellStart"/>
      <w:r w:rsidR="00B93E76" w:rsidRPr="003506E2">
        <w:rPr>
          <w:rFonts w:ascii="Times New Roman" w:hAnsi="Times New Roman" w:cs="Times New Roman"/>
          <w:b/>
          <w:i/>
          <w:iCs/>
          <w:sz w:val="20"/>
          <w:szCs w:val="20"/>
          <w:lang w:val="lv-LV"/>
        </w:rPr>
        <w:t>airvabole</w:t>
      </w:r>
      <w:r w:rsidR="00C6509C" w:rsidRPr="003506E2">
        <w:rPr>
          <w:rFonts w:ascii="Times New Roman" w:hAnsi="Times New Roman" w:cs="Times New Roman"/>
          <w:b/>
          <w:i/>
          <w:iCs/>
          <w:sz w:val="20"/>
          <w:szCs w:val="20"/>
          <w:lang w:val="lv-LV"/>
        </w:rPr>
        <w:t>s</w:t>
      </w:r>
      <w:proofErr w:type="spellEnd"/>
      <w:r w:rsidR="00B93E76" w:rsidRPr="003506E2">
        <w:rPr>
          <w:rFonts w:ascii="Times New Roman" w:hAnsi="Times New Roman" w:cs="Times New Roman"/>
          <w:b/>
          <w:i/>
          <w:iCs/>
          <w:sz w:val="20"/>
          <w:szCs w:val="20"/>
          <w:lang w:val="lv-LV"/>
        </w:rPr>
        <w:t xml:space="preserve"> </w:t>
      </w:r>
      <w:r w:rsidR="00C6509C" w:rsidRPr="003506E2">
        <w:rPr>
          <w:rFonts w:ascii="Times New Roman" w:hAnsi="Times New Roman" w:cs="Times New Roman"/>
          <w:b/>
          <w:i/>
          <w:iCs/>
          <w:sz w:val="20"/>
          <w:szCs w:val="20"/>
          <w:lang w:val="lv-LV"/>
        </w:rPr>
        <w:t>a</w:t>
      </w:r>
      <w:r w:rsidR="003506E2" w:rsidRPr="003506E2">
        <w:rPr>
          <w:rFonts w:ascii="Times New Roman" w:hAnsi="Times New Roman" w:cs="Times New Roman"/>
          <w:b/>
          <w:i/>
          <w:iCs/>
          <w:sz w:val="20"/>
          <w:szCs w:val="20"/>
          <w:lang w:val="lv-LV"/>
        </w:rPr>
        <w:t>pdzīvotās ūdenstilpes un to krasta līnijas garums</w:t>
      </w:r>
    </w:p>
    <w:p w14:paraId="518D5A6F" w14:textId="77777777" w:rsidR="00B93E76" w:rsidRPr="00B93E76" w:rsidRDefault="00B93E76" w:rsidP="00184595">
      <w:pPr>
        <w:spacing w:after="0" w:line="240" w:lineRule="auto"/>
        <w:rPr>
          <w:rFonts w:ascii="Times New Roman" w:hAnsi="Times New Roman" w:cs="Times New Roman"/>
          <w:sz w:val="24"/>
          <w:szCs w:val="24"/>
          <w:lang w:val="lv-LV"/>
        </w:rPr>
      </w:pPr>
    </w:p>
    <w:p w14:paraId="2A257979" w14:textId="77777777" w:rsidR="008311F5" w:rsidRDefault="008311F5" w:rsidP="008311F5">
      <w:pPr>
        <w:spacing w:after="0" w:line="240" w:lineRule="auto"/>
        <w:jc w:val="both"/>
        <w:rPr>
          <w:rFonts w:ascii="Times New Roman" w:hAnsi="Times New Roman" w:cs="Times New Roman"/>
          <w:sz w:val="24"/>
          <w:szCs w:val="24"/>
          <w:lang w:val="lv-LV"/>
        </w:rPr>
      </w:pPr>
      <w:proofErr w:type="spellStart"/>
      <w:r w:rsidRPr="007F7B56">
        <w:rPr>
          <w:rFonts w:ascii="Times New Roman" w:hAnsi="Times New Roman" w:cs="Times New Roman"/>
          <w:bCs/>
          <w:sz w:val="24"/>
          <w:szCs w:val="24"/>
          <w:lang w:val="lv-LV"/>
        </w:rPr>
        <w:t>Natura</w:t>
      </w:r>
      <w:proofErr w:type="spellEnd"/>
      <w:r w:rsidRPr="007F7B56">
        <w:rPr>
          <w:rFonts w:ascii="Times New Roman" w:hAnsi="Times New Roman" w:cs="Times New Roman"/>
          <w:bCs/>
          <w:sz w:val="24"/>
          <w:szCs w:val="24"/>
          <w:lang w:val="lv-LV"/>
        </w:rPr>
        <w:t xml:space="preserve"> 2000 teritorijā var būt arī citas potenciāli piemērotas ūdenstilpes, taču </w:t>
      </w:r>
      <w:r w:rsidRPr="00D44DE3">
        <w:rPr>
          <w:rFonts w:ascii="Times New Roman" w:hAnsi="Times New Roman" w:cs="Times New Roman"/>
          <w:bCs/>
          <w:sz w:val="24"/>
          <w:szCs w:val="24"/>
          <w:lang w:val="lv-LV"/>
        </w:rPr>
        <w:t>populācijas lieluma aprēķinos tiek izmantoti dati tikai par tām ūdenstilpēm, kurās konstatēta sugas sastopamība.</w:t>
      </w:r>
    </w:p>
    <w:p w14:paraId="0E8C7CF2" w14:textId="77777777" w:rsidR="00162025" w:rsidRPr="00162025" w:rsidRDefault="00162025" w:rsidP="00184595">
      <w:pPr>
        <w:spacing w:after="0" w:line="240" w:lineRule="auto"/>
        <w:rPr>
          <w:rFonts w:ascii="Times New Roman" w:hAnsi="Times New Roman" w:cs="Times New Roman"/>
          <w:sz w:val="24"/>
          <w:szCs w:val="24"/>
          <w:highlight w:val="lightGray"/>
          <w:lang w:val="lv-LV"/>
        </w:rPr>
      </w:pPr>
    </w:p>
    <w:p w14:paraId="639456BC" w14:textId="3BA95656" w:rsidR="00322D8B" w:rsidRPr="00A60DB3" w:rsidRDefault="00322D8B" w:rsidP="00A62219">
      <w:pPr>
        <w:pStyle w:val="ListParagraph"/>
        <w:numPr>
          <w:ilvl w:val="0"/>
          <w:numId w:val="5"/>
        </w:numPr>
        <w:spacing w:after="0" w:line="240" w:lineRule="auto"/>
        <w:ind w:left="426" w:hanging="426"/>
        <w:jc w:val="both"/>
        <w:rPr>
          <w:rFonts w:ascii="Times New Roman" w:hAnsi="Times New Roman" w:cs="Times New Roman"/>
          <w:b/>
          <w:bCs/>
          <w:color w:val="2F5496" w:themeColor="accent1" w:themeShade="BF"/>
          <w:sz w:val="24"/>
          <w:szCs w:val="24"/>
          <w:lang w:val="lv-LV"/>
        </w:rPr>
      </w:pPr>
      <w:r>
        <w:rPr>
          <w:rFonts w:ascii="Times New Roman" w:hAnsi="Times New Roman" w:cs="Times New Roman"/>
          <w:b/>
          <w:bCs/>
          <w:color w:val="2F5496" w:themeColor="accent1" w:themeShade="BF"/>
          <w:sz w:val="24"/>
          <w:szCs w:val="24"/>
          <w:lang w:val="lv-LV"/>
        </w:rPr>
        <w:t xml:space="preserve">Platās </w:t>
      </w:r>
      <w:proofErr w:type="spellStart"/>
      <w:r>
        <w:rPr>
          <w:rFonts w:ascii="Times New Roman" w:hAnsi="Times New Roman" w:cs="Times New Roman"/>
          <w:b/>
          <w:bCs/>
          <w:color w:val="2F5496" w:themeColor="accent1" w:themeShade="BF"/>
          <w:sz w:val="24"/>
          <w:szCs w:val="24"/>
          <w:lang w:val="lv-LV"/>
        </w:rPr>
        <w:t>airvaboles</w:t>
      </w:r>
      <w:proofErr w:type="spellEnd"/>
      <w:r>
        <w:rPr>
          <w:rFonts w:ascii="Times New Roman" w:hAnsi="Times New Roman" w:cs="Times New Roman"/>
          <w:b/>
          <w:bCs/>
          <w:color w:val="2F5496" w:themeColor="accent1" w:themeShade="BF"/>
          <w:sz w:val="24"/>
          <w:szCs w:val="24"/>
          <w:lang w:val="lv-LV"/>
        </w:rPr>
        <w:t xml:space="preserve"> populācijas lieluma aprēķināšana </w:t>
      </w:r>
      <w:proofErr w:type="spellStart"/>
      <w:r w:rsidR="005F2D2D">
        <w:rPr>
          <w:rFonts w:ascii="Times New Roman" w:hAnsi="Times New Roman" w:cs="Times New Roman"/>
          <w:b/>
          <w:bCs/>
          <w:color w:val="2F5496" w:themeColor="accent1" w:themeShade="BF"/>
          <w:sz w:val="24"/>
          <w:szCs w:val="24"/>
          <w:lang w:val="lv-LV"/>
        </w:rPr>
        <w:t>ekstrapolējot</w:t>
      </w:r>
      <w:proofErr w:type="spellEnd"/>
      <w:r w:rsidR="005F2D2D">
        <w:rPr>
          <w:rFonts w:ascii="Times New Roman" w:hAnsi="Times New Roman" w:cs="Times New Roman"/>
          <w:b/>
          <w:bCs/>
          <w:color w:val="2F5496" w:themeColor="accent1" w:themeShade="BF"/>
          <w:sz w:val="24"/>
          <w:szCs w:val="24"/>
          <w:lang w:val="lv-LV"/>
        </w:rPr>
        <w:t xml:space="preserve"> </w:t>
      </w:r>
      <w:proofErr w:type="spellStart"/>
      <w:r w:rsidR="005F2D2D">
        <w:rPr>
          <w:rFonts w:ascii="Times New Roman" w:hAnsi="Times New Roman" w:cs="Times New Roman"/>
          <w:b/>
          <w:bCs/>
          <w:color w:val="2F5496" w:themeColor="accent1" w:themeShade="BF"/>
          <w:sz w:val="24"/>
          <w:szCs w:val="24"/>
          <w:lang w:val="lv-LV"/>
        </w:rPr>
        <w:t>modeļteritorijā</w:t>
      </w:r>
      <w:proofErr w:type="spellEnd"/>
      <w:r w:rsidR="005F2D2D">
        <w:rPr>
          <w:rFonts w:ascii="Times New Roman" w:hAnsi="Times New Roman" w:cs="Times New Roman"/>
          <w:b/>
          <w:bCs/>
          <w:color w:val="2F5496" w:themeColor="accent1" w:themeShade="BF"/>
          <w:sz w:val="24"/>
          <w:szCs w:val="24"/>
          <w:lang w:val="lv-LV"/>
        </w:rPr>
        <w:t xml:space="preserve"> veikto pētījumu datus</w:t>
      </w:r>
    </w:p>
    <w:p w14:paraId="5A9544A7" w14:textId="77777777" w:rsidR="00607FCC" w:rsidRDefault="00607FCC" w:rsidP="00184595">
      <w:pPr>
        <w:spacing w:after="0" w:line="240" w:lineRule="auto"/>
        <w:jc w:val="both"/>
        <w:rPr>
          <w:rFonts w:ascii="Times New Roman" w:hAnsi="Times New Roman" w:cs="Times New Roman"/>
          <w:sz w:val="28"/>
          <w:szCs w:val="28"/>
          <w:lang w:val="lv-LV"/>
        </w:rPr>
      </w:pPr>
    </w:p>
    <w:p w14:paraId="41FF989C" w14:textId="32D5B298" w:rsidR="006F6BCE" w:rsidRDefault="006F6BCE" w:rsidP="0018459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Ņemot vērā, ka zinātniski pamatotu datu iegūšanu īpaši aizsargājamo sugu uzskaitēs  ierobežo pieejamais finansējums un cilvēkresursi, </w:t>
      </w:r>
      <w:r w:rsidR="00415C16">
        <w:rPr>
          <w:rFonts w:ascii="Times New Roman" w:hAnsi="Times New Roman" w:cs="Times New Roman"/>
          <w:sz w:val="24"/>
          <w:szCs w:val="24"/>
          <w:lang w:val="lv-LV"/>
        </w:rPr>
        <w:t xml:space="preserve">izstrādātā populācijas lieluma aprēķināšanas metodika tiek balstīta uz </w:t>
      </w:r>
      <w:proofErr w:type="spellStart"/>
      <w:r w:rsidR="00415C16">
        <w:rPr>
          <w:rFonts w:ascii="Times New Roman" w:hAnsi="Times New Roman" w:cs="Times New Roman"/>
          <w:sz w:val="24"/>
          <w:szCs w:val="24"/>
          <w:lang w:val="lv-LV"/>
        </w:rPr>
        <w:t>modeļteritorijā</w:t>
      </w:r>
      <w:proofErr w:type="spellEnd"/>
      <w:r w:rsidR="00415C16">
        <w:rPr>
          <w:rFonts w:ascii="Times New Roman" w:hAnsi="Times New Roman" w:cs="Times New Roman"/>
          <w:sz w:val="24"/>
          <w:szCs w:val="24"/>
          <w:lang w:val="lv-LV"/>
        </w:rPr>
        <w:t xml:space="preserve"> iegūt</w:t>
      </w:r>
      <w:r w:rsidR="005E53D7">
        <w:rPr>
          <w:rFonts w:ascii="Times New Roman" w:hAnsi="Times New Roman" w:cs="Times New Roman"/>
          <w:sz w:val="24"/>
          <w:szCs w:val="24"/>
          <w:lang w:val="lv-LV"/>
        </w:rPr>
        <w:t>o pētījumu rezultātiem</w:t>
      </w:r>
      <w:r w:rsidR="00415C16">
        <w:rPr>
          <w:rFonts w:ascii="Times New Roman" w:hAnsi="Times New Roman" w:cs="Times New Roman"/>
          <w:sz w:val="24"/>
          <w:szCs w:val="24"/>
          <w:lang w:val="lv-LV"/>
        </w:rPr>
        <w:t xml:space="preserve">, </w:t>
      </w:r>
      <w:proofErr w:type="spellStart"/>
      <w:r w:rsidR="00415C16">
        <w:rPr>
          <w:rFonts w:ascii="Times New Roman" w:hAnsi="Times New Roman" w:cs="Times New Roman"/>
          <w:sz w:val="24"/>
          <w:szCs w:val="24"/>
          <w:lang w:val="lv-LV"/>
        </w:rPr>
        <w:t>ekstrapolējot</w:t>
      </w:r>
      <w:proofErr w:type="spellEnd"/>
      <w:r w:rsidR="00415C16">
        <w:rPr>
          <w:rFonts w:ascii="Times New Roman" w:hAnsi="Times New Roman" w:cs="Times New Roman"/>
          <w:sz w:val="24"/>
          <w:szCs w:val="24"/>
          <w:lang w:val="lv-LV"/>
        </w:rPr>
        <w:t xml:space="preserve"> tos uz konkrētām ūdenstilpēm </w:t>
      </w:r>
      <w:proofErr w:type="spellStart"/>
      <w:r w:rsidR="00415C16">
        <w:rPr>
          <w:rFonts w:ascii="Times New Roman" w:hAnsi="Times New Roman" w:cs="Times New Roman"/>
          <w:sz w:val="24"/>
          <w:szCs w:val="24"/>
          <w:lang w:val="lv-LV"/>
        </w:rPr>
        <w:t>Natura</w:t>
      </w:r>
      <w:proofErr w:type="spellEnd"/>
      <w:r w:rsidR="00415C16">
        <w:rPr>
          <w:rFonts w:ascii="Times New Roman" w:hAnsi="Times New Roman" w:cs="Times New Roman"/>
          <w:sz w:val="24"/>
          <w:szCs w:val="24"/>
          <w:lang w:val="lv-LV"/>
        </w:rPr>
        <w:t xml:space="preserve"> 2000 teritorijās, kurās veiktas platās </w:t>
      </w:r>
      <w:proofErr w:type="spellStart"/>
      <w:r w:rsidR="00415C16">
        <w:rPr>
          <w:rFonts w:ascii="Times New Roman" w:hAnsi="Times New Roman" w:cs="Times New Roman"/>
          <w:sz w:val="24"/>
          <w:szCs w:val="24"/>
          <w:lang w:val="lv-LV"/>
        </w:rPr>
        <w:t>airvaboles</w:t>
      </w:r>
      <w:proofErr w:type="spellEnd"/>
      <w:r w:rsidR="00415C16">
        <w:rPr>
          <w:rFonts w:ascii="Times New Roman" w:hAnsi="Times New Roman" w:cs="Times New Roman"/>
          <w:sz w:val="24"/>
          <w:szCs w:val="24"/>
          <w:lang w:val="lv-LV"/>
        </w:rPr>
        <w:t xml:space="preserve"> uzskaites. </w:t>
      </w:r>
    </w:p>
    <w:p w14:paraId="6965B7A2" w14:textId="77777777" w:rsidR="00184595" w:rsidRDefault="00184595" w:rsidP="00184595">
      <w:pPr>
        <w:spacing w:after="0" w:line="240" w:lineRule="auto"/>
        <w:jc w:val="both"/>
        <w:rPr>
          <w:rFonts w:ascii="Times New Roman" w:hAnsi="Times New Roman" w:cs="Times New Roman"/>
          <w:sz w:val="24"/>
          <w:szCs w:val="24"/>
          <w:lang w:val="lv-LV"/>
        </w:rPr>
      </w:pPr>
    </w:p>
    <w:p w14:paraId="0E38302C" w14:textId="49DB016B" w:rsidR="003B7CB9" w:rsidRDefault="003B7CB9" w:rsidP="00184595">
      <w:pPr>
        <w:spacing w:after="0" w:line="240" w:lineRule="auto"/>
        <w:jc w:val="both"/>
        <w:rPr>
          <w:rFonts w:ascii="Times New Roman" w:eastAsia="Times New Roman" w:hAnsi="Times New Roman" w:cs="Times New Roman"/>
          <w:sz w:val="24"/>
          <w:szCs w:val="24"/>
          <w:lang w:val="en-LV" w:eastAsia="en-GB"/>
        </w:rPr>
      </w:pPr>
      <w:r>
        <w:rPr>
          <w:rFonts w:ascii="Times New Roman" w:hAnsi="Times New Roman" w:cs="Times New Roman"/>
          <w:sz w:val="24"/>
          <w:szCs w:val="24"/>
          <w:lang w:val="lv-LV"/>
        </w:rPr>
        <w:lastRenderedPageBreak/>
        <w:t>Aprēķiniem nepieciešamo datu ieguvei k</w:t>
      </w:r>
      <w:r w:rsidR="002322E2">
        <w:rPr>
          <w:rFonts w:ascii="Times New Roman" w:hAnsi="Times New Roman" w:cs="Times New Roman"/>
          <w:sz w:val="24"/>
          <w:szCs w:val="24"/>
          <w:lang w:val="lv-LV"/>
        </w:rPr>
        <w:t xml:space="preserve">ā pētījuma </w:t>
      </w:r>
      <w:proofErr w:type="spellStart"/>
      <w:r w:rsidR="002322E2">
        <w:rPr>
          <w:rFonts w:ascii="Times New Roman" w:hAnsi="Times New Roman" w:cs="Times New Roman"/>
          <w:sz w:val="24"/>
          <w:szCs w:val="24"/>
          <w:lang w:val="lv-LV"/>
        </w:rPr>
        <w:t>modeļteritorija</w:t>
      </w:r>
      <w:proofErr w:type="spellEnd"/>
      <w:r w:rsidR="002322E2">
        <w:rPr>
          <w:rFonts w:ascii="Times New Roman" w:hAnsi="Times New Roman" w:cs="Times New Roman"/>
          <w:sz w:val="24"/>
          <w:szCs w:val="24"/>
          <w:lang w:val="lv-LV"/>
        </w:rPr>
        <w:t xml:space="preserve"> tika izvēlēta platās </w:t>
      </w:r>
      <w:proofErr w:type="spellStart"/>
      <w:r w:rsidR="002322E2">
        <w:rPr>
          <w:rFonts w:ascii="Times New Roman" w:hAnsi="Times New Roman" w:cs="Times New Roman"/>
          <w:sz w:val="24"/>
          <w:szCs w:val="24"/>
          <w:lang w:val="lv-LV"/>
        </w:rPr>
        <w:t>airvaboles</w:t>
      </w:r>
      <w:proofErr w:type="spellEnd"/>
      <w:r w:rsidR="002322E2">
        <w:rPr>
          <w:rFonts w:ascii="Times New Roman" w:hAnsi="Times New Roman" w:cs="Times New Roman"/>
          <w:sz w:val="24"/>
          <w:szCs w:val="24"/>
          <w:lang w:val="lv-LV"/>
        </w:rPr>
        <w:t xml:space="preserve"> apdzīvotā ūdenstilpe </w:t>
      </w:r>
      <w:proofErr w:type="spellStart"/>
      <w:r w:rsidR="002322E2">
        <w:rPr>
          <w:rFonts w:ascii="Times New Roman" w:hAnsi="Times New Roman" w:cs="Times New Roman"/>
          <w:sz w:val="24"/>
          <w:szCs w:val="24"/>
          <w:lang w:val="lv-LV"/>
        </w:rPr>
        <w:t>Glušonoka</w:t>
      </w:r>
      <w:proofErr w:type="spellEnd"/>
      <w:r w:rsidR="002322E2">
        <w:rPr>
          <w:rFonts w:ascii="Times New Roman" w:hAnsi="Times New Roman" w:cs="Times New Roman"/>
          <w:sz w:val="24"/>
          <w:szCs w:val="24"/>
          <w:lang w:val="lv-LV"/>
        </w:rPr>
        <w:t xml:space="preserve"> ezerā Rāznas Nacionālajā parkā </w:t>
      </w:r>
      <w:r w:rsidR="002322E2" w:rsidRPr="002322E2">
        <w:rPr>
          <w:rFonts w:ascii="Times New Roman" w:eastAsia="Times New Roman" w:hAnsi="Times New Roman" w:cs="Times New Roman"/>
          <w:sz w:val="24"/>
          <w:szCs w:val="24"/>
          <w:lang w:val="en-LV" w:eastAsia="en-GB"/>
        </w:rPr>
        <w:t>(56°22'53.66"N, 27°21'35.74"E)</w:t>
      </w:r>
      <w:r w:rsidR="002322E2">
        <w:rPr>
          <w:rFonts w:ascii="Times New Roman" w:hAnsi="Times New Roman" w:cs="Times New Roman"/>
          <w:sz w:val="24"/>
          <w:szCs w:val="24"/>
          <w:lang w:val="lv-LV"/>
        </w:rPr>
        <w:t xml:space="preserve">. </w:t>
      </w:r>
      <w:r w:rsidR="002322E2" w:rsidRPr="002322E2">
        <w:rPr>
          <w:rFonts w:ascii="Times New Roman" w:eastAsia="Times New Roman" w:hAnsi="Times New Roman" w:cs="Times New Roman"/>
          <w:sz w:val="24"/>
          <w:szCs w:val="24"/>
          <w:lang w:val="en-LV" w:eastAsia="en-GB"/>
        </w:rPr>
        <w:t>Glušonoka ezers</w:t>
      </w:r>
      <w:r w:rsidR="002322E2">
        <w:rPr>
          <w:rFonts w:ascii="Times New Roman" w:eastAsia="Times New Roman" w:hAnsi="Times New Roman" w:cs="Times New Roman"/>
          <w:sz w:val="24"/>
          <w:szCs w:val="24"/>
          <w:lang w:val="lv-LV" w:eastAsia="en-GB"/>
        </w:rPr>
        <w:t xml:space="preserve"> </w:t>
      </w:r>
      <w:r w:rsidR="002322E2" w:rsidRPr="002322E2">
        <w:rPr>
          <w:rFonts w:ascii="Times New Roman" w:eastAsia="Times New Roman" w:hAnsi="Times New Roman" w:cs="Times New Roman"/>
          <w:sz w:val="24"/>
          <w:szCs w:val="24"/>
          <w:lang w:val="en-LV" w:eastAsia="en-GB"/>
        </w:rPr>
        <w:t xml:space="preserve">ir </w:t>
      </w:r>
      <w:r>
        <w:rPr>
          <w:rFonts w:ascii="Times New Roman" w:eastAsia="Times New Roman" w:hAnsi="Times New Roman" w:cs="Times New Roman"/>
          <w:sz w:val="24"/>
          <w:szCs w:val="24"/>
          <w:lang w:val="lv-LV" w:eastAsia="en-GB"/>
        </w:rPr>
        <w:t xml:space="preserve">2,4 ha liels </w:t>
      </w:r>
      <w:r w:rsidR="002322E2" w:rsidRPr="002322E2">
        <w:rPr>
          <w:rFonts w:ascii="Times New Roman" w:eastAsia="Times New Roman" w:hAnsi="Times New Roman" w:cs="Times New Roman"/>
          <w:sz w:val="24"/>
          <w:szCs w:val="24"/>
          <w:lang w:val="en-LV" w:eastAsia="en-GB"/>
        </w:rPr>
        <w:t xml:space="preserve">eitrofs ezers </w:t>
      </w:r>
      <w:r w:rsidR="005E53D7" w:rsidRPr="002322E2">
        <w:rPr>
          <w:rFonts w:ascii="Times New Roman" w:eastAsia="Times New Roman" w:hAnsi="Times New Roman" w:cs="Times New Roman"/>
          <w:sz w:val="24"/>
          <w:szCs w:val="24"/>
          <w:lang w:val="en-LV" w:eastAsia="en-GB"/>
        </w:rPr>
        <w:t>(</w:t>
      </w:r>
      <w:r w:rsidR="005E53D7">
        <w:rPr>
          <w:rFonts w:ascii="Times New Roman" w:eastAsia="Times New Roman" w:hAnsi="Times New Roman" w:cs="Times New Roman"/>
          <w:sz w:val="24"/>
          <w:szCs w:val="24"/>
          <w:lang w:val="lv-LV" w:eastAsia="en-GB"/>
        </w:rPr>
        <w:t>3</w:t>
      </w:r>
      <w:r w:rsidR="005E53D7" w:rsidRPr="002322E2">
        <w:rPr>
          <w:rFonts w:ascii="Times New Roman" w:eastAsia="Times New Roman" w:hAnsi="Times New Roman" w:cs="Times New Roman"/>
          <w:sz w:val="24"/>
          <w:szCs w:val="24"/>
          <w:lang w:val="en-LV" w:eastAsia="en-GB"/>
        </w:rPr>
        <w:t>. attēls)</w:t>
      </w:r>
      <w:r w:rsidR="005E53D7">
        <w:rPr>
          <w:rFonts w:ascii="Times New Roman" w:eastAsia="Times New Roman" w:hAnsi="Times New Roman" w:cs="Times New Roman"/>
          <w:sz w:val="24"/>
          <w:szCs w:val="24"/>
          <w:lang w:val="lv-LV" w:eastAsia="en-GB"/>
        </w:rPr>
        <w:t xml:space="preserve"> </w:t>
      </w:r>
      <w:r w:rsidR="002322E2" w:rsidRPr="002322E2">
        <w:rPr>
          <w:rFonts w:ascii="Times New Roman" w:eastAsia="Times New Roman" w:hAnsi="Times New Roman" w:cs="Times New Roman"/>
          <w:sz w:val="24"/>
          <w:szCs w:val="24"/>
          <w:lang w:val="en-LV" w:eastAsia="en-GB"/>
        </w:rPr>
        <w:t>ar nelielām peldošām salām</w:t>
      </w:r>
      <w:r>
        <w:rPr>
          <w:rFonts w:ascii="Times New Roman" w:eastAsia="Times New Roman" w:hAnsi="Times New Roman" w:cs="Times New Roman"/>
          <w:sz w:val="24"/>
          <w:szCs w:val="24"/>
          <w:lang w:val="lv-LV" w:eastAsia="en-GB"/>
        </w:rPr>
        <w:t>.</w:t>
      </w:r>
      <w:r w:rsidR="002322E2">
        <w:rPr>
          <w:rFonts w:ascii="Times New Roman" w:eastAsia="Times New Roman" w:hAnsi="Times New Roman" w:cs="Times New Roman"/>
          <w:sz w:val="24"/>
          <w:szCs w:val="24"/>
          <w:lang w:val="lv-LV" w:eastAsia="en-GB"/>
        </w:rPr>
        <w:t xml:space="preserve"> P</w:t>
      </w:r>
      <w:r w:rsidR="002322E2" w:rsidRPr="002322E2">
        <w:rPr>
          <w:rFonts w:ascii="Times New Roman" w:eastAsia="Times New Roman" w:hAnsi="Times New Roman" w:cs="Times New Roman"/>
          <w:sz w:val="24"/>
          <w:szCs w:val="24"/>
          <w:lang w:val="en-LV" w:eastAsia="en-GB"/>
        </w:rPr>
        <w:t xml:space="preserve">latā airvabole </w:t>
      </w:r>
      <w:r w:rsidR="002322E2">
        <w:rPr>
          <w:rFonts w:ascii="Times New Roman" w:eastAsia="Times New Roman" w:hAnsi="Times New Roman" w:cs="Times New Roman"/>
          <w:sz w:val="24"/>
          <w:szCs w:val="24"/>
          <w:lang w:val="en-LV" w:eastAsia="en-GB"/>
        </w:rPr>
        <w:t>š</w:t>
      </w:r>
      <w:proofErr w:type="spellStart"/>
      <w:r w:rsidR="002322E2">
        <w:rPr>
          <w:rFonts w:ascii="Times New Roman" w:eastAsia="Times New Roman" w:hAnsi="Times New Roman" w:cs="Times New Roman"/>
          <w:sz w:val="24"/>
          <w:szCs w:val="24"/>
          <w:lang w:val="lv-LV" w:eastAsia="en-GB"/>
        </w:rPr>
        <w:t>ajā</w:t>
      </w:r>
      <w:proofErr w:type="spellEnd"/>
      <w:r w:rsidR="002322E2">
        <w:rPr>
          <w:rFonts w:ascii="Times New Roman" w:eastAsia="Times New Roman" w:hAnsi="Times New Roman" w:cs="Times New Roman"/>
          <w:sz w:val="24"/>
          <w:szCs w:val="24"/>
          <w:lang w:val="lv-LV" w:eastAsia="en-GB"/>
        </w:rPr>
        <w:t xml:space="preserve"> ezerā </w:t>
      </w:r>
      <w:r w:rsidR="002322E2" w:rsidRPr="002322E2">
        <w:rPr>
          <w:rFonts w:ascii="Times New Roman" w:eastAsia="Times New Roman" w:hAnsi="Times New Roman" w:cs="Times New Roman"/>
          <w:sz w:val="24"/>
          <w:szCs w:val="24"/>
          <w:lang w:val="en-LV" w:eastAsia="en-GB"/>
        </w:rPr>
        <w:t xml:space="preserve">pirmo reizi ir konstatēta 2017. gadā, veicot Natura 2000 teritoriju monitoringu. </w:t>
      </w:r>
    </w:p>
    <w:p w14:paraId="0BF3738D" w14:textId="77777777" w:rsidR="00184595" w:rsidRPr="002322E2" w:rsidRDefault="00184595" w:rsidP="00184595">
      <w:pPr>
        <w:spacing w:after="0" w:line="240" w:lineRule="auto"/>
        <w:jc w:val="both"/>
        <w:rPr>
          <w:rFonts w:ascii="Times New Roman" w:eastAsia="Times New Roman" w:hAnsi="Times New Roman" w:cs="Times New Roman"/>
          <w:sz w:val="24"/>
          <w:szCs w:val="24"/>
          <w:lang w:val="en-LV" w:eastAsia="en-GB"/>
        </w:rPr>
      </w:pPr>
    </w:p>
    <w:p w14:paraId="1298AA0E" w14:textId="5002C718" w:rsidR="002322E2" w:rsidRDefault="002322E2" w:rsidP="00184595">
      <w:pPr>
        <w:spacing w:after="0" w:line="240"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5670E9E2" wp14:editId="6D8FC804">
            <wp:extent cx="4556098" cy="303724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a:ext>
                      </a:extLst>
                    </a:blip>
                    <a:stretch>
                      <a:fillRect/>
                    </a:stretch>
                  </pic:blipFill>
                  <pic:spPr>
                    <a:xfrm>
                      <a:off x="0" y="0"/>
                      <a:ext cx="4610293" cy="3073371"/>
                    </a:xfrm>
                    <a:prstGeom prst="rect">
                      <a:avLst/>
                    </a:prstGeom>
                  </pic:spPr>
                </pic:pic>
              </a:graphicData>
            </a:graphic>
          </wp:inline>
        </w:drawing>
      </w:r>
    </w:p>
    <w:p w14:paraId="159CCEDE" w14:textId="29534142" w:rsidR="002322E2" w:rsidRPr="005E53D7" w:rsidRDefault="005E53D7" w:rsidP="00E218E0">
      <w:pPr>
        <w:spacing w:after="0" w:line="240" w:lineRule="auto"/>
        <w:jc w:val="center"/>
        <w:rPr>
          <w:rFonts w:ascii="Times New Roman" w:hAnsi="Times New Roman" w:cs="Times New Roman"/>
          <w:b/>
          <w:bCs/>
          <w:i/>
          <w:iCs/>
          <w:sz w:val="20"/>
          <w:szCs w:val="20"/>
          <w:lang w:val="lv-LV"/>
        </w:rPr>
      </w:pPr>
      <w:r w:rsidRPr="005E53D7">
        <w:rPr>
          <w:rFonts w:ascii="Times New Roman" w:hAnsi="Times New Roman" w:cs="Times New Roman"/>
          <w:b/>
          <w:bCs/>
          <w:i/>
          <w:iCs/>
          <w:sz w:val="20"/>
          <w:szCs w:val="20"/>
          <w:lang w:val="lv-LV"/>
        </w:rPr>
        <w:t>3</w:t>
      </w:r>
      <w:r w:rsidR="002322E2" w:rsidRPr="005E53D7">
        <w:rPr>
          <w:rFonts w:ascii="Times New Roman" w:hAnsi="Times New Roman" w:cs="Times New Roman"/>
          <w:b/>
          <w:bCs/>
          <w:i/>
          <w:iCs/>
          <w:sz w:val="20"/>
          <w:szCs w:val="20"/>
          <w:lang w:val="lv-LV"/>
        </w:rPr>
        <w:t xml:space="preserve">. attēls. Platās </w:t>
      </w:r>
      <w:proofErr w:type="spellStart"/>
      <w:r w:rsidR="002322E2" w:rsidRPr="005E53D7">
        <w:rPr>
          <w:rFonts w:ascii="Times New Roman" w:hAnsi="Times New Roman" w:cs="Times New Roman"/>
          <w:b/>
          <w:bCs/>
          <w:i/>
          <w:iCs/>
          <w:sz w:val="20"/>
          <w:szCs w:val="20"/>
          <w:lang w:val="lv-LV"/>
        </w:rPr>
        <w:t>airvaboles</w:t>
      </w:r>
      <w:proofErr w:type="spellEnd"/>
      <w:r w:rsidR="002322E2" w:rsidRPr="005E53D7">
        <w:rPr>
          <w:rFonts w:ascii="Times New Roman" w:hAnsi="Times New Roman" w:cs="Times New Roman"/>
          <w:b/>
          <w:bCs/>
          <w:i/>
          <w:iCs/>
          <w:sz w:val="20"/>
          <w:szCs w:val="20"/>
          <w:lang w:val="lv-LV"/>
        </w:rPr>
        <w:t xml:space="preserve"> populācijas lieluma aprēķināšanas pētījumu </w:t>
      </w:r>
      <w:proofErr w:type="spellStart"/>
      <w:r w:rsidR="002322E2" w:rsidRPr="005E53D7">
        <w:rPr>
          <w:rFonts w:ascii="Times New Roman" w:hAnsi="Times New Roman" w:cs="Times New Roman"/>
          <w:b/>
          <w:bCs/>
          <w:i/>
          <w:iCs/>
          <w:sz w:val="20"/>
          <w:szCs w:val="20"/>
          <w:lang w:val="lv-LV"/>
        </w:rPr>
        <w:t>modeļteritorija</w:t>
      </w:r>
      <w:proofErr w:type="spellEnd"/>
      <w:r w:rsidR="002322E2" w:rsidRPr="005E53D7">
        <w:rPr>
          <w:rFonts w:ascii="Times New Roman" w:hAnsi="Times New Roman" w:cs="Times New Roman"/>
          <w:b/>
          <w:bCs/>
          <w:i/>
          <w:iCs/>
          <w:sz w:val="20"/>
          <w:szCs w:val="20"/>
          <w:lang w:val="lv-LV"/>
        </w:rPr>
        <w:t xml:space="preserve"> - </w:t>
      </w:r>
      <w:proofErr w:type="spellStart"/>
      <w:r w:rsidR="002322E2" w:rsidRPr="005E53D7">
        <w:rPr>
          <w:rFonts w:ascii="Times New Roman" w:hAnsi="Times New Roman" w:cs="Times New Roman"/>
          <w:b/>
          <w:bCs/>
          <w:i/>
          <w:iCs/>
          <w:sz w:val="20"/>
          <w:szCs w:val="20"/>
          <w:lang w:val="lv-LV"/>
        </w:rPr>
        <w:t>Glušonoka</w:t>
      </w:r>
      <w:proofErr w:type="spellEnd"/>
      <w:r w:rsidR="002322E2" w:rsidRPr="005E53D7">
        <w:rPr>
          <w:rFonts w:ascii="Times New Roman" w:hAnsi="Times New Roman" w:cs="Times New Roman"/>
          <w:b/>
          <w:bCs/>
          <w:i/>
          <w:iCs/>
          <w:sz w:val="20"/>
          <w:szCs w:val="20"/>
          <w:lang w:val="lv-LV"/>
        </w:rPr>
        <w:t xml:space="preserve"> ezers Rāznas Nacionālajā parkā (Foto: U. Valainis)</w:t>
      </w:r>
    </w:p>
    <w:p w14:paraId="1F2C77D3" w14:textId="77777777" w:rsidR="002322E2" w:rsidRPr="002322E2" w:rsidRDefault="002322E2" w:rsidP="00184595">
      <w:pPr>
        <w:spacing w:after="0" w:line="240" w:lineRule="auto"/>
        <w:jc w:val="both"/>
        <w:rPr>
          <w:rFonts w:ascii="Times New Roman" w:hAnsi="Times New Roman" w:cs="Times New Roman"/>
          <w:sz w:val="24"/>
          <w:szCs w:val="24"/>
          <w:lang w:val="lv-LV"/>
        </w:rPr>
      </w:pPr>
    </w:p>
    <w:p w14:paraId="3D3CA071" w14:textId="2DB30AF6" w:rsidR="008208CD" w:rsidRDefault="00F9636E" w:rsidP="0018459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Par vienu</w:t>
      </w:r>
      <w:r w:rsidR="003B7CB9">
        <w:rPr>
          <w:rFonts w:ascii="Times New Roman" w:hAnsi="Times New Roman" w:cs="Times New Roman"/>
          <w:sz w:val="24"/>
          <w:szCs w:val="24"/>
          <w:lang w:val="lv-LV"/>
        </w:rPr>
        <w:t xml:space="preserve"> no efektīvākajām metodēm, kas ļau</w:t>
      </w:r>
      <w:r>
        <w:rPr>
          <w:rFonts w:ascii="Times New Roman" w:hAnsi="Times New Roman" w:cs="Times New Roman"/>
          <w:sz w:val="24"/>
          <w:szCs w:val="24"/>
          <w:lang w:val="lv-LV"/>
        </w:rPr>
        <w:t>j</w:t>
      </w:r>
      <w:r w:rsidR="003B7CB9">
        <w:rPr>
          <w:rFonts w:ascii="Times New Roman" w:hAnsi="Times New Roman" w:cs="Times New Roman"/>
          <w:sz w:val="24"/>
          <w:szCs w:val="24"/>
          <w:lang w:val="lv-LV"/>
        </w:rPr>
        <w:t xml:space="preserve"> aprēķināt</w:t>
      </w:r>
      <w:r>
        <w:rPr>
          <w:rFonts w:ascii="Times New Roman" w:hAnsi="Times New Roman" w:cs="Times New Roman"/>
          <w:sz w:val="24"/>
          <w:szCs w:val="24"/>
          <w:lang w:val="lv-LV"/>
        </w:rPr>
        <w:t xml:space="preserve"> dažādu dzīvnieku sugu populāciju lielumus tiek uzskatīta</w:t>
      </w:r>
      <w:r w:rsidR="006F6BCE">
        <w:rPr>
          <w:rFonts w:ascii="Times New Roman" w:hAnsi="Times New Roman" w:cs="Times New Roman"/>
          <w:sz w:val="24"/>
          <w:szCs w:val="24"/>
          <w:lang w:val="lv-LV"/>
        </w:rPr>
        <w:t xml:space="preserve"> </w:t>
      </w:r>
      <w:r w:rsidR="006F6BCE" w:rsidRPr="007A238B">
        <w:rPr>
          <w:rFonts w:ascii="Times New Roman" w:hAnsi="Times New Roman" w:cs="Times New Roman"/>
          <w:sz w:val="24"/>
          <w:szCs w:val="24"/>
          <w:lang w:val="lv-LV"/>
        </w:rPr>
        <w:t xml:space="preserve">marķēšanas un atkārtotas noķeršanas </w:t>
      </w:r>
      <w:r w:rsidR="00A60DB3">
        <w:rPr>
          <w:rFonts w:ascii="Times New Roman" w:hAnsi="Times New Roman" w:cs="Times New Roman"/>
          <w:sz w:val="24"/>
          <w:szCs w:val="24"/>
          <w:lang w:val="lv-LV"/>
        </w:rPr>
        <w:t>metod</w:t>
      </w:r>
      <w:r>
        <w:rPr>
          <w:rFonts w:ascii="Times New Roman" w:hAnsi="Times New Roman" w:cs="Times New Roman"/>
          <w:sz w:val="24"/>
          <w:szCs w:val="24"/>
          <w:lang w:val="lv-LV"/>
        </w:rPr>
        <w:t>e</w:t>
      </w:r>
      <w:r w:rsidR="008208CD">
        <w:rPr>
          <w:rFonts w:ascii="Times New Roman" w:hAnsi="Times New Roman" w:cs="Times New Roman"/>
          <w:sz w:val="24"/>
          <w:szCs w:val="24"/>
          <w:lang w:val="lv-LV"/>
        </w:rPr>
        <w:t xml:space="preserve"> </w:t>
      </w:r>
      <w:r w:rsidR="008208CD" w:rsidRPr="008208CD">
        <w:rPr>
          <w:rFonts w:ascii="Times New Roman" w:hAnsi="Times New Roman" w:cs="Times New Roman"/>
          <w:i/>
          <w:iCs/>
          <w:sz w:val="24"/>
          <w:szCs w:val="24"/>
          <w:lang w:val="lv-LV"/>
        </w:rPr>
        <w:t>(“Mark-</w:t>
      </w:r>
      <w:proofErr w:type="spellStart"/>
      <w:r w:rsidR="008208CD" w:rsidRPr="008208CD">
        <w:rPr>
          <w:rFonts w:ascii="Times New Roman" w:hAnsi="Times New Roman" w:cs="Times New Roman"/>
          <w:i/>
          <w:iCs/>
          <w:sz w:val="24"/>
          <w:szCs w:val="24"/>
          <w:lang w:val="lv-LV"/>
        </w:rPr>
        <w:t>Recapture</w:t>
      </w:r>
      <w:proofErr w:type="spellEnd"/>
      <w:r w:rsidR="008208CD" w:rsidRPr="008208CD">
        <w:rPr>
          <w:rFonts w:ascii="Times New Roman" w:hAnsi="Times New Roman" w:cs="Times New Roman"/>
          <w:i/>
          <w:iCs/>
          <w:sz w:val="24"/>
          <w:szCs w:val="24"/>
          <w:lang w:val="lv-LV"/>
        </w:rPr>
        <w:t xml:space="preserve"> </w:t>
      </w:r>
      <w:proofErr w:type="spellStart"/>
      <w:r w:rsidR="008208CD" w:rsidRPr="008208CD">
        <w:rPr>
          <w:rFonts w:ascii="Times New Roman" w:hAnsi="Times New Roman" w:cs="Times New Roman"/>
          <w:i/>
          <w:iCs/>
          <w:sz w:val="24"/>
          <w:szCs w:val="24"/>
          <w:lang w:val="lv-LV"/>
        </w:rPr>
        <w:t>method</w:t>
      </w:r>
      <w:proofErr w:type="spellEnd"/>
      <w:r w:rsidR="008208CD" w:rsidRPr="008208CD">
        <w:rPr>
          <w:rFonts w:ascii="Times New Roman" w:hAnsi="Times New Roman" w:cs="Times New Roman"/>
          <w:i/>
          <w:iCs/>
          <w:sz w:val="24"/>
          <w:szCs w:val="24"/>
          <w:lang w:val="lv-LV"/>
        </w:rPr>
        <w:t>”</w:t>
      </w:r>
      <w:r w:rsidR="008208CD">
        <w:rPr>
          <w:rFonts w:ascii="Times New Roman" w:hAnsi="Times New Roman" w:cs="Times New Roman"/>
          <w:sz w:val="24"/>
          <w:szCs w:val="24"/>
          <w:lang w:val="lv-LV"/>
        </w:rPr>
        <w:t>)</w:t>
      </w:r>
      <w:r>
        <w:rPr>
          <w:rFonts w:ascii="Times New Roman" w:hAnsi="Times New Roman" w:cs="Times New Roman"/>
          <w:sz w:val="24"/>
          <w:szCs w:val="24"/>
          <w:lang w:val="lv-LV"/>
        </w:rPr>
        <w:t xml:space="preserve">. Metode balstās uz interesējošo sugu īpatņu noķeršanu, marķēšanu, atlaišanu un atkārtotu noķeršanu. Izmantojot datus, kas iegūti ar </w:t>
      </w:r>
      <w:r w:rsidRPr="007A238B">
        <w:rPr>
          <w:rFonts w:ascii="Times New Roman" w:hAnsi="Times New Roman" w:cs="Times New Roman"/>
          <w:sz w:val="24"/>
          <w:szCs w:val="24"/>
          <w:lang w:val="lv-LV"/>
        </w:rPr>
        <w:t xml:space="preserve">marķēšanas un atkārtotas noķeršanas </w:t>
      </w:r>
      <w:r>
        <w:rPr>
          <w:rFonts w:ascii="Times New Roman" w:hAnsi="Times New Roman" w:cs="Times New Roman"/>
          <w:sz w:val="24"/>
          <w:szCs w:val="24"/>
          <w:lang w:val="lv-LV"/>
        </w:rPr>
        <w:t>metodēm, v</w:t>
      </w:r>
      <w:r w:rsidRPr="00477FFB">
        <w:rPr>
          <w:rFonts w:ascii="Times New Roman" w:hAnsi="Times New Roman" w:cs="Times New Roman"/>
          <w:sz w:val="24"/>
          <w:szCs w:val="24"/>
          <w:lang w:val="lv-LV"/>
        </w:rPr>
        <w:t xml:space="preserve">isprecīzāk populācijas lielumu var noteikt </w:t>
      </w:r>
      <w:r>
        <w:rPr>
          <w:rFonts w:ascii="Times New Roman" w:hAnsi="Times New Roman" w:cs="Times New Roman"/>
          <w:sz w:val="24"/>
          <w:szCs w:val="24"/>
          <w:lang w:val="lv-LV"/>
        </w:rPr>
        <w:t>pielietojot</w:t>
      </w:r>
      <w:r w:rsidRPr="00477FFB">
        <w:rPr>
          <w:rFonts w:ascii="Times New Roman" w:hAnsi="Times New Roman" w:cs="Times New Roman"/>
          <w:sz w:val="24"/>
          <w:szCs w:val="24"/>
          <w:lang w:val="lv-LV"/>
        </w:rPr>
        <w:t xml:space="preserve"> </w:t>
      </w:r>
      <w:proofErr w:type="spellStart"/>
      <w:r w:rsidRPr="00477FFB">
        <w:rPr>
          <w:rFonts w:ascii="Times New Roman" w:hAnsi="Times New Roman" w:cs="Times New Roman"/>
          <w:sz w:val="24"/>
          <w:szCs w:val="24"/>
          <w:lang w:val="lv-LV"/>
        </w:rPr>
        <w:t>Schnabel</w:t>
      </w:r>
      <w:proofErr w:type="spellEnd"/>
      <w:r w:rsidRPr="00477FFB">
        <w:rPr>
          <w:rFonts w:ascii="Times New Roman" w:hAnsi="Times New Roman" w:cs="Times New Roman"/>
          <w:sz w:val="24"/>
          <w:szCs w:val="24"/>
          <w:lang w:val="lv-LV"/>
        </w:rPr>
        <w:t xml:space="preserve"> koeficientu (</w:t>
      </w:r>
      <w:proofErr w:type="spellStart"/>
      <w:r w:rsidRPr="005E53D7">
        <w:rPr>
          <w:rFonts w:ascii="Times New Roman" w:hAnsi="Times New Roman" w:cs="Times New Roman"/>
          <w:color w:val="0070C0"/>
          <w:sz w:val="24"/>
          <w:szCs w:val="24"/>
          <w:lang w:val="lv-LV"/>
        </w:rPr>
        <w:t>Schnabel</w:t>
      </w:r>
      <w:proofErr w:type="spellEnd"/>
      <w:r w:rsidRPr="005E53D7">
        <w:rPr>
          <w:rFonts w:ascii="Times New Roman" w:hAnsi="Times New Roman" w:cs="Times New Roman"/>
          <w:color w:val="0070C0"/>
          <w:sz w:val="24"/>
          <w:szCs w:val="24"/>
          <w:lang w:val="lv-LV"/>
        </w:rPr>
        <w:t xml:space="preserve">, 1938; </w:t>
      </w:r>
      <w:proofErr w:type="spellStart"/>
      <w:r w:rsidRPr="005E53D7">
        <w:rPr>
          <w:rFonts w:ascii="Times New Roman" w:hAnsi="Times New Roman" w:cs="Times New Roman"/>
          <w:color w:val="0070C0"/>
          <w:sz w:val="24"/>
          <w:szCs w:val="24"/>
          <w:lang w:val="lv-LV"/>
        </w:rPr>
        <w:t>Alcoy</w:t>
      </w:r>
      <w:proofErr w:type="spellEnd"/>
      <w:r w:rsidRPr="005E53D7">
        <w:rPr>
          <w:rFonts w:ascii="Times New Roman" w:hAnsi="Times New Roman" w:cs="Times New Roman"/>
          <w:color w:val="0070C0"/>
          <w:sz w:val="24"/>
          <w:szCs w:val="24"/>
          <w:lang w:val="lv-LV"/>
        </w:rPr>
        <w:t xml:space="preserve"> 2013; </w:t>
      </w:r>
      <w:proofErr w:type="spellStart"/>
      <w:r w:rsidRPr="005E53D7">
        <w:rPr>
          <w:rFonts w:ascii="Times New Roman" w:hAnsi="Times New Roman" w:cs="Times New Roman"/>
          <w:color w:val="0070C0"/>
          <w:sz w:val="24"/>
          <w:szCs w:val="24"/>
          <w:lang w:val="lv-LV"/>
        </w:rPr>
        <w:t>Bueno</w:t>
      </w:r>
      <w:proofErr w:type="spellEnd"/>
      <w:r w:rsidRPr="005E53D7">
        <w:rPr>
          <w:rFonts w:ascii="Times New Roman" w:hAnsi="Times New Roman" w:cs="Times New Roman"/>
          <w:color w:val="0070C0"/>
          <w:sz w:val="24"/>
          <w:szCs w:val="24"/>
          <w:lang w:val="lv-LV"/>
        </w:rPr>
        <w:t xml:space="preserve">, Shimizu, </w:t>
      </w:r>
      <w:proofErr w:type="spellStart"/>
      <w:r w:rsidRPr="005E53D7">
        <w:rPr>
          <w:rFonts w:ascii="Times New Roman" w:hAnsi="Times New Roman" w:cs="Times New Roman"/>
          <w:color w:val="0070C0"/>
          <w:sz w:val="24"/>
          <w:szCs w:val="24"/>
          <w:lang w:val="lv-LV"/>
        </w:rPr>
        <w:t>and</w:t>
      </w:r>
      <w:proofErr w:type="spellEnd"/>
      <w:r w:rsidRPr="005E53D7">
        <w:rPr>
          <w:rFonts w:ascii="Times New Roman" w:hAnsi="Times New Roman" w:cs="Times New Roman"/>
          <w:color w:val="0070C0"/>
          <w:sz w:val="24"/>
          <w:szCs w:val="24"/>
          <w:lang w:val="lv-LV"/>
        </w:rPr>
        <w:t xml:space="preserve"> Da </w:t>
      </w:r>
      <w:proofErr w:type="spellStart"/>
      <w:r w:rsidRPr="005E53D7">
        <w:rPr>
          <w:rFonts w:ascii="Times New Roman" w:hAnsi="Times New Roman" w:cs="Times New Roman"/>
          <w:color w:val="0070C0"/>
          <w:sz w:val="24"/>
          <w:szCs w:val="24"/>
          <w:lang w:val="lv-LV"/>
        </w:rPr>
        <w:t>Rocha</w:t>
      </w:r>
      <w:proofErr w:type="spellEnd"/>
      <w:r w:rsidRPr="005E53D7">
        <w:rPr>
          <w:rFonts w:ascii="Times New Roman" w:hAnsi="Times New Roman" w:cs="Times New Roman"/>
          <w:color w:val="0070C0"/>
          <w:sz w:val="24"/>
          <w:szCs w:val="24"/>
          <w:lang w:val="lv-LV"/>
        </w:rPr>
        <w:t xml:space="preserve"> 2007</w:t>
      </w:r>
      <w:r w:rsidRPr="00477FFB">
        <w:rPr>
          <w:rFonts w:ascii="Times New Roman" w:hAnsi="Times New Roman" w:cs="Times New Roman"/>
          <w:sz w:val="24"/>
          <w:szCs w:val="24"/>
          <w:lang w:val="lv-LV"/>
        </w:rPr>
        <w:t>)</w:t>
      </w:r>
      <w:r>
        <w:rPr>
          <w:rFonts w:ascii="Times New Roman" w:hAnsi="Times New Roman" w:cs="Times New Roman"/>
          <w:sz w:val="24"/>
          <w:szCs w:val="24"/>
          <w:lang w:val="lv-LV"/>
        </w:rPr>
        <w:t>, kuru aprēķina pēc sekojošas formulas:</w:t>
      </w:r>
    </w:p>
    <w:p w14:paraId="6E732449" w14:textId="77777777" w:rsidR="00184595" w:rsidRDefault="00184595" w:rsidP="00184595">
      <w:pPr>
        <w:spacing w:after="0" w:line="240" w:lineRule="auto"/>
        <w:jc w:val="both"/>
        <w:rPr>
          <w:rFonts w:ascii="Times New Roman" w:hAnsi="Times New Roman" w:cs="Times New Roman"/>
          <w:sz w:val="24"/>
          <w:szCs w:val="24"/>
          <w:lang w:val="lv-LV"/>
        </w:rPr>
      </w:pPr>
    </w:p>
    <w:p w14:paraId="59E3E418" w14:textId="77777777" w:rsidR="008208CD" w:rsidRPr="00477FFB" w:rsidRDefault="008208CD" w:rsidP="00184595">
      <w:pPr>
        <w:spacing w:after="0" w:line="240" w:lineRule="auto"/>
        <w:jc w:val="both"/>
        <w:rPr>
          <w:rFonts w:ascii="Times New Roman" w:eastAsiaTheme="minorEastAsia" w:hAnsi="Times New Roman" w:cs="Times New Roman"/>
          <w:sz w:val="24"/>
          <w:szCs w:val="24"/>
          <w:lang w:val="lv-LV"/>
        </w:rPr>
      </w:pPr>
      <m:oMathPara>
        <m:oMath>
          <m:r>
            <w:rPr>
              <w:rFonts w:ascii="Cambria Math" w:hAnsi="Cambria Math" w:cs="Times New Roman"/>
              <w:sz w:val="24"/>
              <w:szCs w:val="24"/>
              <w:lang w:val="lv-LV"/>
            </w:rPr>
            <m:t xml:space="preserve">N= </m:t>
          </m:r>
          <m:f>
            <m:fPr>
              <m:ctrlPr>
                <w:rPr>
                  <w:rFonts w:ascii="Cambria Math" w:hAnsi="Cambria Math" w:cs="Times New Roman"/>
                  <w:i/>
                  <w:sz w:val="24"/>
                  <w:szCs w:val="24"/>
                  <w:lang w:val="lv-LV"/>
                </w:rPr>
              </m:ctrlPr>
            </m:fPr>
            <m:num>
              <m:nary>
                <m:naryPr>
                  <m:chr m:val="∑"/>
                  <m:limLoc m:val="undOvr"/>
                  <m:subHide m:val="1"/>
                  <m:supHide m:val="1"/>
                  <m:ctrlPr>
                    <w:rPr>
                      <w:rFonts w:ascii="Cambria Math" w:hAnsi="Cambria Math" w:cs="Times New Roman"/>
                      <w:i/>
                      <w:sz w:val="24"/>
                      <w:szCs w:val="24"/>
                      <w:lang w:val="lv-LV"/>
                    </w:rPr>
                  </m:ctrlPr>
                </m:naryPr>
                <m:sub/>
                <m:sup/>
                <m:e>
                  <m:r>
                    <w:rPr>
                      <w:rFonts w:ascii="Cambria Math" w:hAnsi="Cambria Math" w:cs="Times New Roman"/>
                      <w:sz w:val="24"/>
                      <w:szCs w:val="24"/>
                      <w:lang w:val="lv-LV"/>
                    </w:rPr>
                    <m:t>(</m:t>
                  </m:r>
                  <m:sSub>
                    <m:sSubPr>
                      <m:ctrlPr>
                        <w:rPr>
                          <w:rFonts w:ascii="Cambria Math" w:hAnsi="Cambria Math" w:cs="Times New Roman"/>
                          <w:i/>
                          <w:sz w:val="24"/>
                          <w:szCs w:val="24"/>
                          <w:lang w:val="lv-LV"/>
                        </w:rPr>
                      </m:ctrlPr>
                    </m:sSubPr>
                    <m:e>
                      <m:r>
                        <w:rPr>
                          <w:rFonts w:ascii="Cambria Math" w:hAnsi="Cambria Math" w:cs="Times New Roman"/>
                          <w:sz w:val="24"/>
                          <w:szCs w:val="24"/>
                          <w:lang w:val="lv-LV"/>
                        </w:rPr>
                        <m:t>C</m:t>
                      </m:r>
                    </m:e>
                    <m:sub>
                      <m:r>
                        <w:rPr>
                          <w:rFonts w:ascii="Cambria Math" w:hAnsi="Cambria Math" w:cs="Times New Roman"/>
                          <w:sz w:val="24"/>
                          <w:szCs w:val="24"/>
                          <w:lang w:val="lv-LV"/>
                        </w:rPr>
                        <m:t>t</m:t>
                      </m:r>
                    </m:sub>
                  </m:sSub>
                  <m:sSub>
                    <m:sSubPr>
                      <m:ctrlPr>
                        <w:rPr>
                          <w:rFonts w:ascii="Cambria Math" w:hAnsi="Cambria Math" w:cs="Times New Roman"/>
                          <w:i/>
                          <w:sz w:val="24"/>
                          <w:szCs w:val="24"/>
                          <w:lang w:val="lv-LV"/>
                        </w:rPr>
                      </m:ctrlPr>
                    </m:sSubPr>
                    <m:e>
                      <m:r>
                        <w:rPr>
                          <w:rFonts w:ascii="Cambria Math" w:hAnsi="Cambria Math" w:cs="Times New Roman"/>
                          <w:sz w:val="24"/>
                          <w:szCs w:val="24"/>
                          <w:lang w:val="lv-LV"/>
                        </w:rPr>
                        <m:t>M</m:t>
                      </m:r>
                    </m:e>
                    <m:sub>
                      <m:r>
                        <w:rPr>
                          <w:rFonts w:ascii="Cambria Math" w:hAnsi="Cambria Math" w:cs="Times New Roman"/>
                          <w:sz w:val="24"/>
                          <w:szCs w:val="24"/>
                          <w:lang w:val="lv-LV"/>
                        </w:rPr>
                        <m:t>t</m:t>
                      </m:r>
                    </m:sub>
                  </m:sSub>
                  <m:r>
                    <w:rPr>
                      <w:rFonts w:ascii="Cambria Math" w:hAnsi="Cambria Math" w:cs="Times New Roman"/>
                      <w:sz w:val="24"/>
                      <w:szCs w:val="24"/>
                      <w:lang w:val="lv-LV"/>
                    </w:rPr>
                    <m:t>)</m:t>
                  </m:r>
                </m:e>
              </m:nary>
            </m:num>
            <m:den>
              <m:nary>
                <m:naryPr>
                  <m:chr m:val="∑"/>
                  <m:limLoc m:val="undOvr"/>
                  <m:subHide m:val="1"/>
                  <m:supHide m:val="1"/>
                  <m:ctrlPr>
                    <w:rPr>
                      <w:rFonts w:ascii="Cambria Math" w:hAnsi="Cambria Math" w:cs="Times New Roman"/>
                      <w:i/>
                      <w:sz w:val="24"/>
                      <w:szCs w:val="24"/>
                      <w:lang w:val="lv-LV"/>
                    </w:rPr>
                  </m:ctrlPr>
                </m:naryPr>
                <m:sub/>
                <m:sup/>
                <m:e>
                  <m:sSub>
                    <m:sSubPr>
                      <m:ctrlPr>
                        <w:rPr>
                          <w:rFonts w:ascii="Cambria Math" w:hAnsi="Cambria Math" w:cs="Times New Roman"/>
                          <w:i/>
                          <w:sz w:val="24"/>
                          <w:szCs w:val="24"/>
                          <w:lang w:val="lv-LV"/>
                        </w:rPr>
                      </m:ctrlPr>
                    </m:sSubPr>
                    <m:e>
                      <m:r>
                        <w:rPr>
                          <w:rFonts w:ascii="Cambria Math" w:hAnsi="Cambria Math" w:cs="Times New Roman"/>
                          <w:sz w:val="24"/>
                          <w:szCs w:val="24"/>
                          <w:lang w:val="lv-LV"/>
                        </w:rPr>
                        <m:t>R</m:t>
                      </m:r>
                    </m:e>
                    <m:sub>
                      <m:r>
                        <w:rPr>
                          <w:rFonts w:ascii="Cambria Math" w:hAnsi="Cambria Math" w:cs="Times New Roman"/>
                          <w:sz w:val="24"/>
                          <w:szCs w:val="24"/>
                          <w:lang w:val="lv-LV"/>
                        </w:rPr>
                        <m:t>t</m:t>
                      </m:r>
                    </m:sub>
                  </m:sSub>
                </m:e>
              </m:nary>
            </m:den>
          </m:f>
        </m:oMath>
      </m:oMathPara>
    </w:p>
    <w:p w14:paraId="16B24CC8" w14:textId="77777777" w:rsidR="008208CD" w:rsidRDefault="008208CD" w:rsidP="00184595">
      <w:pPr>
        <w:spacing w:after="0" w:line="240" w:lineRule="auto"/>
        <w:rPr>
          <w:rFonts w:ascii="Times New Roman" w:hAnsi="Times New Roman" w:cs="Times New Roman"/>
          <w:sz w:val="24"/>
          <w:szCs w:val="24"/>
          <w:lang w:val="lv-LV"/>
        </w:rPr>
      </w:pPr>
      <w:r w:rsidRPr="00477FFB">
        <w:rPr>
          <w:rFonts w:ascii="Times New Roman" w:hAnsi="Times New Roman" w:cs="Times New Roman"/>
          <w:sz w:val="24"/>
          <w:szCs w:val="24"/>
          <w:lang w:val="lv-LV"/>
        </w:rPr>
        <w:t xml:space="preserve">N </w:t>
      </w:r>
      <w:r>
        <w:rPr>
          <w:rFonts w:ascii="Times New Roman" w:hAnsi="Times New Roman" w:cs="Times New Roman"/>
          <w:sz w:val="24"/>
          <w:szCs w:val="24"/>
          <w:lang w:val="lv-LV"/>
        </w:rPr>
        <w:t>–</w:t>
      </w:r>
      <w:r w:rsidRPr="00477FFB">
        <w:rPr>
          <w:rFonts w:ascii="Times New Roman" w:hAnsi="Times New Roman" w:cs="Times New Roman"/>
          <w:sz w:val="24"/>
          <w:szCs w:val="24"/>
          <w:lang w:val="lv-LV"/>
        </w:rPr>
        <w:t xml:space="preserve"> aprēķinātais populācijas lielums, </w:t>
      </w:r>
    </w:p>
    <w:p w14:paraId="513842E3" w14:textId="77777777" w:rsidR="008208CD" w:rsidRPr="00477FFB" w:rsidRDefault="008208CD" w:rsidP="00184595">
      <w:pPr>
        <w:spacing w:after="0" w:line="240" w:lineRule="auto"/>
        <w:rPr>
          <w:rFonts w:ascii="Times New Roman" w:hAnsi="Times New Roman" w:cs="Times New Roman"/>
          <w:sz w:val="24"/>
          <w:szCs w:val="24"/>
          <w:lang w:val="lv-LV"/>
        </w:rPr>
      </w:pPr>
      <w:proofErr w:type="spellStart"/>
      <w:r w:rsidRPr="00477FFB">
        <w:rPr>
          <w:rFonts w:ascii="Times New Roman" w:hAnsi="Times New Roman" w:cs="Times New Roman"/>
          <w:sz w:val="24"/>
          <w:szCs w:val="24"/>
          <w:lang w:val="lv-LV"/>
        </w:rPr>
        <w:t>M</w:t>
      </w:r>
      <w:r w:rsidRPr="00477FFB">
        <w:rPr>
          <w:rFonts w:ascii="Times New Roman" w:hAnsi="Times New Roman" w:cs="Times New Roman"/>
          <w:sz w:val="24"/>
          <w:szCs w:val="24"/>
          <w:vertAlign w:val="subscript"/>
          <w:lang w:val="lv-LV"/>
        </w:rPr>
        <w:t>t</w:t>
      </w:r>
      <w:proofErr w:type="spellEnd"/>
      <w:r w:rsidRPr="00477FFB">
        <w:rPr>
          <w:rFonts w:ascii="Times New Roman" w:hAnsi="Times New Roman" w:cs="Times New Roman"/>
          <w:sz w:val="24"/>
          <w:szCs w:val="24"/>
          <w:lang w:val="lv-LV"/>
        </w:rPr>
        <w:t xml:space="preserve"> – kopējais marķēto īpatņu skaits pirms ķeršanas reizes t,</w:t>
      </w:r>
    </w:p>
    <w:p w14:paraId="766ADB13" w14:textId="77777777" w:rsidR="008208CD" w:rsidRDefault="008208CD" w:rsidP="00184595">
      <w:pPr>
        <w:spacing w:after="0" w:line="240" w:lineRule="auto"/>
        <w:rPr>
          <w:rFonts w:ascii="Times New Roman" w:hAnsi="Times New Roman" w:cs="Times New Roman"/>
          <w:sz w:val="24"/>
          <w:szCs w:val="24"/>
          <w:lang w:val="lv-LV"/>
        </w:rPr>
      </w:pPr>
      <w:proofErr w:type="spellStart"/>
      <w:r w:rsidRPr="00477FFB">
        <w:rPr>
          <w:rFonts w:ascii="Times New Roman" w:hAnsi="Times New Roman" w:cs="Times New Roman"/>
          <w:sz w:val="24"/>
          <w:szCs w:val="24"/>
          <w:lang w:val="lv-LV"/>
        </w:rPr>
        <w:t>C</w:t>
      </w:r>
      <w:r w:rsidRPr="00477FFB">
        <w:rPr>
          <w:rFonts w:ascii="Times New Roman" w:hAnsi="Times New Roman" w:cs="Times New Roman"/>
          <w:sz w:val="24"/>
          <w:szCs w:val="24"/>
          <w:vertAlign w:val="subscript"/>
          <w:lang w:val="lv-LV"/>
        </w:rPr>
        <w:t>t</w:t>
      </w:r>
      <w:proofErr w:type="spellEnd"/>
      <w:r w:rsidRPr="00477FFB">
        <w:rPr>
          <w:rFonts w:ascii="Times New Roman" w:hAnsi="Times New Roman" w:cs="Times New Roman"/>
          <w:sz w:val="24"/>
          <w:szCs w:val="24"/>
          <w:lang w:val="lv-LV"/>
        </w:rPr>
        <w:t xml:space="preserve"> – kopējais vienas reizes noķerto īpatņu skaits, </w:t>
      </w:r>
    </w:p>
    <w:p w14:paraId="7C635538" w14:textId="77777777" w:rsidR="008208CD" w:rsidRDefault="008208CD" w:rsidP="00184595">
      <w:pPr>
        <w:spacing w:after="0" w:line="240" w:lineRule="auto"/>
        <w:rPr>
          <w:rFonts w:ascii="Times New Roman" w:hAnsi="Times New Roman" w:cs="Times New Roman"/>
          <w:sz w:val="24"/>
          <w:szCs w:val="24"/>
          <w:lang w:val="lv-LV"/>
        </w:rPr>
      </w:pPr>
      <w:proofErr w:type="spellStart"/>
      <w:r w:rsidRPr="00477FFB">
        <w:rPr>
          <w:rFonts w:ascii="Times New Roman" w:hAnsi="Times New Roman" w:cs="Times New Roman"/>
          <w:sz w:val="24"/>
          <w:szCs w:val="24"/>
          <w:lang w:val="lv-LV"/>
        </w:rPr>
        <w:t>R</w:t>
      </w:r>
      <w:r w:rsidRPr="00477FFB">
        <w:rPr>
          <w:rFonts w:ascii="Times New Roman" w:hAnsi="Times New Roman" w:cs="Times New Roman"/>
          <w:sz w:val="24"/>
          <w:szCs w:val="24"/>
          <w:vertAlign w:val="subscript"/>
          <w:lang w:val="lv-LV"/>
        </w:rPr>
        <w:t>t</w:t>
      </w:r>
      <w:proofErr w:type="spellEnd"/>
      <w:r w:rsidRPr="00477FFB">
        <w:rPr>
          <w:rFonts w:ascii="Times New Roman" w:hAnsi="Times New Roman" w:cs="Times New Roman"/>
          <w:sz w:val="24"/>
          <w:szCs w:val="24"/>
          <w:lang w:val="lv-LV"/>
        </w:rPr>
        <w:t xml:space="preserve"> – atkārtoti noķerto īpatņu skaits t noķeršanas</w:t>
      </w:r>
      <w:r>
        <w:rPr>
          <w:rFonts w:ascii="Times New Roman" w:hAnsi="Times New Roman" w:cs="Times New Roman"/>
          <w:sz w:val="24"/>
          <w:szCs w:val="24"/>
          <w:lang w:val="lv-LV"/>
        </w:rPr>
        <w:t xml:space="preserve"> </w:t>
      </w:r>
      <w:r w:rsidRPr="00477FFB">
        <w:rPr>
          <w:rFonts w:ascii="Times New Roman" w:hAnsi="Times New Roman" w:cs="Times New Roman"/>
          <w:sz w:val="24"/>
          <w:szCs w:val="24"/>
          <w:lang w:val="lv-LV"/>
        </w:rPr>
        <w:t>reizē</w:t>
      </w:r>
      <w:r>
        <w:rPr>
          <w:rFonts w:ascii="Times New Roman" w:hAnsi="Times New Roman" w:cs="Times New Roman"/>
          <w:sz w:val="24"/>
          <w:szCs w:val="24"/>
          <w:lang w:val="lv-LV"/>
        </w:rPr>
        <w:t>.</w:t>
      </w:r>
    </w:p>
    <w:p w14:paraId="08130962" w14:textId="77777777" w:rsidR="008208CD" w:rsidRDefault="008208CD" w:rsidP="00184595">
      <w:pPr>
        <w:spacing w:after="0" w:line="240" w:lineRule="auto"/>
        <w:jc w:val="both"/>
        <w:rPr>
          <w:rFonts w:ascii="Times New Roman" w:hAnsi="Times New Roman" w:cs="Times New Roman"/>
          <w:sz w:val="24"/>
          <w:szCs w:val="24"/>
          <w:lang w:val="lv-LV"/>
        </w:rPr>
      </w:pPr>
    </w:p>
    <w:p w14:paraId="7ACACF2D" w14:textId="6AEFAED5" w:rsidR="00A60DB3" w:rsidRPr="00477FFB" w:rsidRDefault="00A60DB3" w:rsidP="00184595">
      <w:pPr>
        <w:spacing w:after="0" w:line="240" w:lineRule="auto"/>
        <w:jc w:val="both"/>
        <w:rPr>
          <w:rFonts w:ascii="Times New Roman" w:hAnsi="Times New Roman" w:cs="Times New Roman"/>
          <w:sz w:val="24"/>
          <w:szCs w:val="24"/>
          <w:lang w:val="lv-LV"/>
        </w:rPr>
      </w:pPr>
      <w:r w:rsidRPr="00477FFB">
        <w:rPr>
          <w:rFonts w:ascii="Times New Roman" w:hAnsi="Times New Roman" w:cs="Times New Roman"/>
          <w:sz w:val="24"/>
          <w:szCs w:val="24"/>
          <w:lang w:val="lv-LV"/>
        </w:rPr>
        <w:t xml:space="preserve">Lai aprēķinātu </w:t>
      </w:r>
      <w:proofErr w:type="spellStart"/>
      <w:r w:rsidRPr="00477FFB">
        <w:rPr>
          <w:rFonts w:ascii="Times New Roman" w:hAnsi="Times New Roman" w:cs="Times New Roman"/>
          <w:sz w:val="24"/>
          <w:szCs w:val="24"/>
          <w:lang w:val="lv-LV"/>
        </w:rPr>
        <w:t>Schnabel</w:t>
      </w:r>
      <w:proofErr w:type="spellEnd"/>
      <w:r w:rsidRPr="00477FFB">
        <w:rPr>
          <w:rFonts w:ascii="Times New Roman" w:hAnsi="Times New Roman" w:cs="Times New Roman"/>
          <w:sz w:val="24"/>
          <w:szCs w:val="24"/>
          <w:lang w:val="lv-LV"/>
        </w:rPr>
        <w:t xml:space="preserve"> koeficientu, jāizpildās sekojošiem priekšnosacījumiem:</w:t>
      </w:r>
    </w:p>
    <w:p w14:paraId="517ADC69" w14:textId="77777777" w:rsidR="00A60DB3" w:rsidRPr="00477FFB" w:rsidRDefault="00A60DB3" w:rsidP="00184595">
      <w:pPr>
        <w:pStyle w:val="ListParagraph"/>
        <w:numPr>
          <w:ilvl w:val="0"/>
          <w:numId w:val="1"/>
        </w:numPr>
        <w:spacing w:after="0" w:line="240" w:lineRule="auto"/>
        <w:jc w:val="both"/>
        <w:rPr>
          <w:rFonts w:ascii="Times New Roman" w:hAnsi="Times New Roman" w:cs="Times New Roman"/>
          <w:sz w:val="24"/>
          <w:szCs w:val="24"/>
          <w:lang w:val="lv-LV"/>
        </w:rPr>
      </w:pPr>
      <w:r w:rsidRPr="00477FFB">
        <w:rPr>
          <w:rFonts w:ascii="Times New Roman" w:hAnsi="Times New Roman" w:cs="Times New Roman"/>
          <w:sz w:val="24"/>
          <w:szCs w:val="24"/>
          <w:lang w:val="lv-LV"/>
        </w:rPr>
        <w:t>pētāma populācija ir ģeogrāfiski un demogrāfiski slēgtā</w:t>
      </w:r>
    </w:p>
    <w:p w14:paraId="7166886D" w14:textId="77777777" w:rsidR="00A60DB3" w:rsidRPr="00477FFB" w:rsidRDefault="00A60DB3" w:rsidP="00184595">
      <w:pPr>
        <w:pStyle w:val="ListParagraph"/>
        <w:numPr>
          <w:ilvl w:val="0"/>
          <w:numId w:val="1"/>
        </w:numPr>
        <w:spacing w:after="0" w:line="240" w:lineRule="auto"/>
        <w:jc w:val="both"/>
        <w:rPr>
          <w:rFonts w:ascii="Times New Roman" w:hAnsi="Times New Roman" w:cs="Times New Roman"/>
          <w:sz w:val="24"/>
          <w:szCs w:val="24"/>
          <w:lang w:val="lv-LV"/>
        </w:rPr>
      </w:pPr>
      <w:r w:rsidRPr="00477FFB">
        <w:rPr>
          <w:rFonts w:ascii="Times New Roman" w:hAnsi="Times New Roman" w:cs="Times New Roman"/>
          <w:sz w:val="24"/>
          <w:szCs w:val="24"/>
          <w:lang w:val="lv-LV"/>
        </w:rPr>
        <w:t>visi noķertie un nomarķētie īpatņi pēc katras marķēšanas reizes ir vienmērīgi izkliedēti ūdenstilpē</w:t>
      </w:r>
    </w:p>
    <w:p w14:paraId="058CA71A" w14:textId="77777777" w:rsidR="00A60DB3" w:rsidRPr="00477FFB" w:rsidRDefault="00A60DB3" w:rsidP="00184595">
      <w:pPr>
        <w:pStyle w:val="ListParagraph"/>
        <w:numPr>
          <w:ilvl w:val="0"/>
          <w:numId w:val="1"/>
        </w:numPr>
        <w:spacing w:after="0" w:line="240" w:lineRule="auto"/>
        <w:jc w:val="both"/>
        <w:rPr>
          <w:rFonts w:ascii="Times New Roman" w:hAnsi="Times New Roman" w:cs="Times New Roman"/>
          <w:sz w:val="24"/>
          <w:szCs w:val="24"/>
          <w:lang w:val="lv-LV"/>
        </w:rPr>
      </w:pPr>
      <w:r w:rsidRPr="00477FFB">
        <w:rPr>
          <w:rFonts w:ascii="Times New Roman" w:hAnsi="Times New Roman" w:cs="Times New Roman"/>
          <w:sz w:val="24"/>
          <w:szCs w:val="24"/>
          <w:lang w:val="lv-LV"/>
        </w:rPr>
        <w:t>visiem īpatņiem pastāv vienādas iespējas tikt noķertiem atkārtotās noķeršanas reizēs</w:t>
      </w:r>
    </w:p>
    <w:p w14:paraId="7FF33A54" w14:textId="77777777" w:rsidR="00A60DB3" w:rsidRPr="00477FFB" w:rsidRDefault="00A60DB3" w:rsidP="00184595">
      <w:pPr>
        <w:pStyle w:val="ListParagraph"/>
        <w:numPr>
          <w:ilvl w:val="0"/>
          <w:numId w:val="1"/>
        </w:numPr>
        <w:spacing w:after="0" w:line="240" w:lineRule="auto"/>
        <w:jc w:val="both"/>
        <w:rPr>
          <w:rFonts w:ascii="Times New Roman" w:hAnsi="Times New Roman" w:cs="Times New Roman"/>
          <w:sz w:val="24"/>
          <w:szCs w:val="24"/>
          <w:lang w:val="lv-LV"/>
        </w:rPr>
      </w:pPr>
      <w:r w:rsidRPr="00477FFB">
        <w:rPr>
          <w:rFonts w:ascii="Times New Roman" w:hAnsi="Times New Roman" w:cs="Times New Roman"/>
          <w:sz w:val="24"/>
          <w:szCs w:val="24"/>
          <w:lang w:val="lv-LV"/>
        </w:rPr>
        <w:t>noķeršana un marķēšana neietekmē atkārtotas noķeršanas iespējamību</w:t>
      </w:r>
    </w:p>
    <w:p w14:paraId="149314AF" w14:textId="396227A2" w:rsidR="00184595" w:rsidRPr="005E53D7" w:rsidRDefault="00A60DB3" w:rsidP="00184595">
      <w:pPr>
        <w:pStyle w:val="ListParagraph"/>
        <w:numPr>
          <w:ilvl w:val="0"/>
          <w:numId w:val="1"/>
        </w:numPr>
        <w:spacing w:after="0" w:line="240" w:lineRule="auto"/>
        <w:jc w:val="both"/>
        <w:rPr>
          <w:rFonts w:ascii="Times New Roman" w:hAnsi="Times New Roman" w:cs="Times New Roman"/>
          <w:sz w:val="24"/>
          <w:szCs w:val="24"/>
          <w:lang w:val="lv-LV"/>
        </w:rPr>
      </w:pPr>
      <w:r w:rsidRPr="00477FFB">
        <w:rPr>
          <w:rFonts w:ascii="Times New Roman" w:hAnsi="Times New Roman" w:cs="Times New Roman"/>
          <w:sz w:val="24"/>
          <w:szCs w:val="24"/>
          <w:lang w:val="lv-LV"/>
        </w:rPr>
        <w:t>marķējums ir noturīgs un netiek nozaudēts starp atkārtotiem noķeršanas un marķēšanas gadījumiem</w:t>
      </w:r>
    </w:p>
    <w:p w14:paraId="69DEA309" w14:textId="09CF4B8A" w:rsidR="00184595" w:rsidRPr="005E53D7" w:rsidRDefault="00607FCC" w:rsidP="005E53D7">
      <w:pPr>
        <w:jc w:val="both"/>
        <w:rPr>
          <w:rFonts w:ascii="Times New Roman" w:eastAsia="Times New Roman" w:hAnsi="Times New Roman" w:cs="Times New Roman"/>
          <w:sz w:val="24"/>
          <w:szCs w:val="24"/>
          <w:lang w:val="lv-LV" w:eastAsia="en-GB"/>
        </w:rPr>
      </w:pPr>
      <w:r>
        <w:rPr>
          <w:rFonts w:ascii="Times New Roman" w:hAnsi="Times New Roman" w:cs="Times New Roman"/>
          <w:sz w:val="24"/>
          <w:szCs w:val="24"/>
          <w:lang w:val="lv-LV"/>
        </w:rPr>
        <w:lastRenderedPageBreak/>
        <w:t xml:space="preserve">Lai ievērotu augstāk minētos priekšnosacījumus un iegūtu pēc iespējas reprezentatīvākus datus </w:t>
      </w:r>
      <w:r w:rsidRPr="00A62219">
        <w:rPr>
          <w:rFonts w:ascii="Times New Roman" w:hAnsi="Times New Roman" w:cs="Times New Roman"/>
          <w:sz w:val="24"/>
          <w:szCs w:val="24"/>
          <w:lang w:val="lv-LV"/>
        </w:rPr>
        <w:t xml:space="preserve">ūdensvaboļu ēsmas lamatas </w:t>
      </w:r>
      <w:proofErr w:type="spellStart"/>
      <w:r w:rsidRPr="00A62219">
        <w:rPr>
          <w:rFonts w:ascii="Times New Roman" w:hAnsi="Times New Roman" w:cs="Times New Roman"/>
          <w:sz w:val="24"/>
          <w:szCs w:val="24"/>
          <w:lang w:val="lv-LV"/>
        </w:rPr>
        <w:t>modeļteritorijā</w:t>
      </w:r>
      <w:proofErr w:type="spellEnd"/>
      <w:r w:rsidRPr="00A62219">
        <w:rPr>
          <w:rFonts w:ascii="Times New Roman" w:hAnsi="Times New Roman" w:cs="Times New Roman"/>
          <w:sz w:val="24"/>
          <w:szCs w:val="24"/>
          <w:lang w:val="lv-LV"/>
        </w:rPr>
        <w:t xml:space="preserve"> tika izvietotas visā ezera laukumā (skat</w:t>
      </w:r>
      <w:r w:rsidR="00A62219" w:rsidRPr="00A62219">
        <w:rPr>
          <w:rFonts w:ascii="Times New Roman" w:hAnsi="Times New Roman" w:cs="Times New Roman"/>
          <w:sz w:val="24"/>
          <w:szCs w:val="24"/>
          <w:lang w:val="lv-LV"/>
        </w:rPr>
        <w:t xml:space="preserve">. 3. </w:t>
      </w:r>
      <w:r w:rsidRPr="00A62219">
        <w:rPr>
          <w:rFonts w:ascii="Times New Roman" w:hAnsi="Times New Roman" w:cs="Times New Roman"/>
          <w:sz w:val="24"/>
          <w:szCs w:val="24"/>
          <w:lang w:val="lv-LV"/>
        </w:rPr>
        <w:t>att.), bet datu</w:t>
      </w:r>
      <w:r>
        <w:rPr>
          <w:rFonts w:ascii="Times New Roman" w:hAnsi="Times New Roman" w:cs="Times New Roman"/>
          <w:sz w:val="24"/>
          <w:szCs w:val="24"/>
          <w:lang w:val="lv-LV"/>
        </w:rPr>
        <w:t xml:space="preserve"> ievākšana turpinājās visā </w:t>
      </w:r>
      <w:proofErr w:type="spellStart"/>
      <w:r>
        <w:rPr>
          <w:rFonts w:ascii="Times New Roman" w:hAnsi="Times New Roman" w:cs="Times New Roman"/>
          <w:sz w:val="24"/>
          <w:szCs w:val="24"/>
          <w:lang w:val="lv-LV"/>
        </w:rPr>
        <w:t>bezledus</w:t>
      </w:r>
      <w:proofErr w:type="spellEnd"/>
      <w:r>
        <w:rPr>
          <w:rFonts w:ascii="Times New Roman" w:hAnsi="Times New Roman" w:cs="Times New Roman"/>
          <w:sz w:val="24"/>
          <w:szCs w:val="24"/>
          <w:lang w:val="lv-LV"/>
        </w:rPr>
        <w:t xml:space="preserve"> periodā</w:t>
      </w:r>
      <w:r w:rsidR="00A60DB3">
        <w:rPr>
          <w:rFonts w:ascii="Times New Roman" w:hAnsi="Times New Roman" w:cs="Times New Roman"/>
          <w:sz w:val="24"/>
          <w:szCs w:val="24"/>
          <w:lang w:val="lv-LV"/>
        </w:rPr>
        <w:t xml:space="preserve">. </w:t>
      </w:r>
      <w:r w:rsidR="004E33DC">
        <w:rPr>
          <w:rFonts w:ascii="Times New Roman" w:hAnsi="Times New Roman" w:cs="Times New Roman"/>
          <w:sz w:val="24"/>
          <w:szCs w:val="24"/>
          <w:lang w:val="lv-LV"/>
        </w:rPr>
        <w:t xml:space="preserve">Pētījuma ietvaros tika izveidots </w:t>
      </w:r>
      <w:r w:rsidR="00967E2C">
        <w:rPr>
          <w:rFonts w:ascii="Times New Roman" w:hAnsi="Times New Roman" w:cs="Times New Roman"/>
          <w:sz w:val="24"/>
          <w:szCs w:val="24"/>
          <w:lang w:val="lv-LV"/>
        </w:rPr>
        <w:t>25 X 25 m   parauglaukum</w:t>
      </w:r>
      <w:r w:rsidR="004E33DC">
        <w:rPr>
          <w:rFonts w:ascii="Times New Roman" w:hAnsi="Times New Roman" w:cs="Times New Roman"/>
          <w:sz w:val="24"/>
          <w:szCs w:val="24"/>
          <w:lang w:val="lv-LV"/>
        </w:rPr>
        <w:t xml:space="preserve">u tīkls </w:t>
      </w:r>
      <w:r w:rsidR="005E53D7">
        <w:rPr>
          <w:rFonts w:ascii="Times New Roman" w:hAnsi="Times New Roman" w:cs="Times New Roman"/>
          <w:sz w:val="24"/>
          <w:szCs w:val="24"/>
          <w:lang w:val="lv-LV"/>
        </w:rPr>
        <w:t xml:space="preserve">(5. attēls) - </w:t>
      </w:r>
      <w:r w:rsidR="004E33DC">
        <w:rPr>
          <w:rFonts w:ascii="Times New Roman" w:hAnsi="Times New Roman" w:cs="Times New Roman"/>
          <w:sz w:val="24"/>
          <w:szCs w:val="24"/>
          <w:lang w:val="lv-LV"/>
        </w:rPr>
        <w:t>kopumā 71 parauglaukums. V</w:t>
      </w:r>
      <w:r w:rsidR="00F9636E">
        <w:rPr>
          <w:rFonts w:ascii="Times New Roman" w:hAnsi="Times New Roman" w:cs="Times New Roman"/>
          <w:sz w:val="24"/>
          <w:szCs w:val="24"/>
          <w:lang w:val="lv-LV"/>
        </w:rPr>
        <w:t xml:space="preserve">ienu reizi mēnesī </w:t>
      </w:r>
      <w:r w:rsidR="004E33DC">
        <w:rPr>
          <w:rFonts w:ascii="Times New Roman" w:hAnsi="Times New Roman" w:cs="Times New Roman"/>
          <w:sz w:val="24"/>
          <w:szCs w:val="24"/>
          <w:lang w:val="lv-LV"/>
        </w:rPr>
        <w:t>katrā no izveidotajiem</w:t>
      </w:r>
      <w:r w:rsidR="00967E2C">
        <w:rPr>
          <w:rFonts w:ascii="Times New Roman" w:hAnsi="Times New Roman" w:cs="Times New Roman"/>
          <w:sz w:val="24"/>
          <w:szCs w:val="24"/>
          <w:lang w:val="lv-LV"/>
        </w:rPr>
        <w:t xml:space="preserve"> </w:t>
      </w:r>
      <w:r w:rsidR="004E33DC">
        <w:rPr>
          <w:rFonts w:ascii="Times New Roman" w:hAnsi="Times New Roman" w:cs="Times New Roman"/>
          <w:sz w:val="24"/>
          <w:szCs w:val="24"/>
          <w:lang w:val="lv-LV"/>
        </w:rPr>
        <w:t xml:space="preserve">parauglaukumiem vienlaicīgi tika </w:t>
      </w:r>
      <w:r w:rsidR="00967E2C">
        <w:rPr>
          <w:rFonts w:ascii="Times New Roman" w:hAnsi="Times New Roman" w:cs="Times New Roman"/>
          <w:sz w:val="24"/>
          <w:szCs w:val="24"/>
          <w:lang w:val="lv-LV"/>
        </w:rPr>
        <w:t xml:space="preserve">izvietotas ūdens vaboļu ēsmas lamatas. </w:t>
      </w:r>
      <w:r w:rsidR="00967E2C" w:rsidRPr="00967E2C">
        <w:rPr>
          <w:rFonts w:ascii="Times New Roman" w:eastAsia="Times New Roman" w:hAnsi="Times New Roman" w:cs="Times New Roman"/>
          <w:sz w:val="24"/>
          <w:szCs w:val="24"/>
          <w:lang w:val="en-LV" w:eastAsia="en-GB"/>
        </w:rPr>
        <w:t>Precīzai lamatu uzstādīšanai katra kvadrāta centrā tika izmantota satelītnavigācijas ierīce</w:t>
      </w:r>
      <w:r w:rsidR="00967E2C">
        <w:rPr>
          <w:rFonts w:ascii="Times New Roman" w:eastAsia="Times New Roman" w:hAnsi="Times New Roman" w:cs="Times New Roman"/>
          <w:sz w:val="24"/>
          <w:szCs w:val="24"/>
          <w:lang w:val="lv-LV" w:eastAsia="en-GB"/>
        </w:rPr>
        <w:t>.</w:t>
      </w:r>
      <w:r w:rsidR="00184595">
        <w:rPr>
          <w:rFonts w:ascii="Times New Roman" w:eastAsia="Times New Roman" w:hAnsi="Times New Roman" w:cs="Times New Roman"/>
          <w:sz w:val="24"/>
          <w:szCs w:val="24"/>
          <w:lang w:val="lv-LV" w:eastAsia="en-GB"/>
        </w:rPr>
        <w:t xml:space="preserve"> </w:t>
      </w:r>
      <w:r w:rsidR="00967E2C">
        <w:rPr>
          <w:rFonts w:ascii="Times New Roman" w:hAnsi="Times New Roman" w:cs="Times New Roman"/>
          <w:sz w:val="24"/>
          <w:szCs w:val="24"/>
          <w:lang w:val="lv-LV"/>
        </w:rPr>
        <w:t>Lamatas tika eksponētas aptuveni 48 stundas. Katr</w:t>
      </w:r>
      <w:r w:rsidR="00083688">
        <w:rPr>
          <w:rFonts w:ascii="Times New Roman" w:hAnsi="Times New Roman" w:cs="Times New Roman"/>
          <w:sz w:val="24"/>
          <w:szCs w:val="24"/>
          <w:lang w:val="lv-LV"/>
        </w:rPr>
        <w:t>am</w:t>
      </w:r>
      <w:r w:rsidR="00967E2C">
        <w:rPr>
          <w:rFonts w:ascii="Times New Roman" w:hAnsi="Times New Roman" w:cs="Times New Roman"/>
          <w:sz w:val="24"/>
          <w:szCs w:val="24"/>
          <w:lang w:val="lv-LV"/>
        </w:rPr>
        <w:t xml:space="preserve"> no lamatās konstatētajiem </w:t>
      </w:r>
      <w:r w:rsidR="00083688">
        <w:rPr>
          <w:rFonts w:ascii="Times New Roman" w:hAnsi="Times New Roman" w:cs="Times New Roman"/>
          <w:sz w:val="24"/>
          <w:szCs w:val="24"/>
          <w:lang w:val="lv-LV"/>
        </w:rPr>
        <w:t xml:space="preserve">platās </w:t>
      </w:r>
      <w:proofErr w:type="spellStart"/>
      <w:r w:rsidR="00083688">
        <w:rPr>
          <w:rFonts w:ascii="Times New Roman" w:hAnsi="Times New Roman" w:cs="Times New Roman"/>
          <w:sz w:val="24"/>
          <w:szCs w:val="24"/>
          <w:lang w:val="lv-LV"/>
        </w:rPr>
        <w:t>airvaboles</w:t>
      </w:r>
      <w:proofErr w:type="spellEnd"/>
      <w:r w:rsidR="00083688">
        <w:rPr>
          <w:rFonts w:ascii="Times New Roman" w:hAnsi="Times New Roman" w:cs="Times New Roman"/>
          <w:sz w:val="24"/>
          <w:szCs w:val="24"/>
          <w:lang w:val="lv-LV"/>
        </w:rPr>
        <w:t xml:space="preserve"> </w:t>
      </w:r>
      <w:r w:rsidR="00967E2C">
        <w:rPr>
          <w:rFonts w:ascii="Times New Roman" w:hAnsi="Times New Roman" w:cs="Times New Roman"/>
          <w:sz w:val="24"/>
          <w:szCs w:val="24"/>
          <w:lang w:val="lv-LV"/>
        </w:rPr>
        <w:t>īpatņiem</w:t>
      </w:r>
      <w:r w:rsidR="00083688">
        <w:rPr>
          <w:rFonts w:ascii="Times New Roman" w:hAnsi="Times New Roman" w:cs="Times New Roman"/>
          <w:sz w:val="24"/>
          <w:szCs w:val="24"/>
          <w:lang w:val="lv-LV"/>
        </w:rPr>
        <w:t>,</w:t>
      </w:r>
      <w:r w:rsidR="00184595">
        <w:rPr>
          <w:rFonts w:ascii="Times New Roman" w:hAnsi="Times New Roman" w:cs="Times New Roman"/>
          <w:sz w:val="24"/>
          <w:szCs w:val="24"/>
          <w:lang w:val="lv-LV"/>
        </w:rPr>
        <w:t xml:space="preserve"> </w:t>
      </w:r>
      <w:r w:rsidR="00083688">
        <w:rPr>
          <w:rFonts w:ascii="Times New Roman" w:hAnsi="Times New Roman" w:cs="Times New Roman"/>
          <w:sz w:val="24"/>
          <w:szCs w:val="24"/>
          <w:lang w:val="lv-LV"/>
        </w:rPr>
        <w:t xml:space="preserve">izmantojot </w:t>
      </w:r>
      <w:r w:rsidR="00083688" w:rsidRPr="00083688">
        <w:rPr>
          <w:rFonts w:ascii="Times New Roman" w:eastAsia="Times New Roman" w:hAnsi="Times New Roman" w:cs="Times New Roman"/>
          <w:sz w:val="24"/>
          <w:szCs w:val="24"/>
          <w:lang w:val="en-LV" w:eastAsia="en-GB"/>
        </w:rPr>
        <w:t>ciānakrilāta līmi</w:t>
      </w:r>
      <w:r w:rsidR="00083688">
        <w:rPr>
          <w:rFonts w:ascii="Times New Roman" w:eastAsia="Times New Roman" w:hAnsi="Times New Roman" w:cs="Times New Roman"/>
          <w:sz w:val="24"/>
          <w:szCs w:val="24"/>
          <w:lang w:val="lv-LV" w:eastAsia="en-GB"/>
        </w:rPr>
        <w:t>,</w:t>
      </w:r>
      <w:r w:rsidR="00083688" w:rsidRPr="00083688">
        <w:rPr>
          <w:rFonts w:ascii="Times New Roman" w:eastAsia="Times New Roman" w:hAnsi="Times New Roman" w:cs="Times New Roman"/>
          <w:sz w:val="24"/>
          <w:szCs w:val="24"/>
          <w:lang w:val="en-LV" w:eastAsia="en-GB"/>
        </w:rPr>
        <w:t xml:space="preserve"> uz priekškrūtīm</w:t>
      </w:r>
      <w:r w:rsidR="00083688">
        <w:rPr>
          <w:rFonts w:ascii="Times New Roman" w:hAnsi="Times New Roman" w:cs="Times New Roman"/>
          <w:sz w:val="24"/>
          <w:szCs w:val="24"/>
          <w:lang w:val="lv-LV"/>
        </w:rPr>
        <w:t xml:space="preserve"> </w:t>
      </w:r>
      <w:r w:rsidR="00184595">
        <w:rPr>
          <w:rFonts w:ascii="Times New Roman" w:hAnsi="Times New Roman" w:cs="Times New Roman"/>
          <w:sz w:val="24"/>
          <w:szCs w:val="24"/>
          <w:lang w:val="lv-LV"/>
        </w:rPr>
        <w:t xml:space="preserve">tika </w:t>
      </w:r>
      <w:r w:rsidR="00083688">
        <w:rPr>
          <w:rFonts w:ascii="Times New Roman" w:hAnsi="Times New Roman" w:cs="Times New Roman"/>
          <w:sz w:val="24"/>
          <w:szCs w:val="24"/>
          <w:lang w:val="lv-LV"/>
        </w:rPr>
        <w:t>uzlīmēta individuāla numurzīme (</w:t>
      </w:r>
      <w:r w:rsidR="004E33DC">
        <w:rPr>
          <w:rFonts w:ascii="Times New Roman" w:hAnsi="Times New Roman" w:cs="Times New Roman"/>
          <w:sz w:val="24"/>
          <w:szCs w:val="24"/>
          <w:lang w:val="lv-LV"/>
        </w:rPr>
        <w:t xml:space="preserve">marķieris, ko </w:t>
      </w:r>
      <w:r w:rsidR="004E33DC" w:rsidRPr="00A62219">
        <w:rPr>
          <w:rFonts w:ascii="Times New Roman" w:hAnsi="Times New Roman" w:cs="Times New Roman"/>
          <w:sz w:val="24"/>
          <w:szCs w:val="24"/>
          <w:lang w:val="lv-LV"/>
        </w:rPr>
        <w:t xml:space="preserve">izmanto </w:t>
      </w:r>
      <w:r w:rsidR="00083688" w:rsidRPr="00A62219">
        <w:rPr>
          <w:rFonts w:ascii="Times New Roman" w:eastAsia="Times New Roman" w:hAnsi="Times New Roman" w:cs="Times New Roman"/>
          <w:sz w:val="24"/>
          <w:szCs w:val="24"/>
          <w:lang w:val="en-LV" w:eastAsia="en-GB"/>
        </w:rPr>
        <w:t xml:space="preserve">bišu </w:t>
      </w:r>
      <w:r w:rsidR="004E33DC" w:rsidRPr="00A62219">
        <w:rPr>
          <w:rFonts w:ascii="Times New Roman" w:eastAsia="Times New Roman" w:hAnsi="Times New Roman" w:cs="Times New Roman"/>
          <w:sz w:val="24"/>
          <w:szCs w:val="24"/>
          <w:lang w:val="lv-LV" w:eastAsia="en-GB"/>
        </w:rPr>
        <w:t xml:space="preserve">māšu </w:t>
      </w:r>
      <w:r w:rsidR="00083688" w:rsidRPr="00A62219">
        <w:rPr>
          <w:rFonts w:ascii="Times New Roman" w:eastAsia="Times New Roman" w:hAnsi="Times New Roman" w:cs="Times New Roman"/>
          <w:sz w:val="24"/>
          <w:szCs w:val="24"/>
          <w:lang w:val="en-LV" w:eastAsia="en-GB"/>
        </w:rPr>
        <w:t>marķ</w:t>
      </w:r>
      <w:r w:rsidR="004E33DC" w:rsidRPr="00A62219">
        <w:rPr>
          <w:rFonts w:ascii="Times New Roman" w:eastAsia="Times New Roman" w:hAnsi="Times New Roman" w:cs="Times New Roman"/>
          <w:sz w:val="24"/>
          <w:szCs w:val="24"/>
          <w:lang w:val="en-LV" w:eastAsia="en-GB"/>
        </w:rPr>
        <w:t>ēš</w:t>
      </w:r>
      <w:proofErr w:type="spellStart"/>
      <w:r w:rsidR="004E33DC" w:rsidRPr="00A62219">
        <w:rPr>
          <w:rFonts w:ascii="Times New Roman" w:eastAsia="Times New Roman" w:hAnsi="Times New Roman" w:cs="Times New Roman"/>
          <w:sz w:val="24"/>
          <w:szCs w:val="24"/>
          <w:lang w:val="lv-LV" w:eastAsia="en-GB"/>
        </w:rPr>
        <w:t>anai</w:t>
      </w:r>
      <w:proofErr w:type="spellEnd"/>
      <w:r w:rsidR="00083688" w:rsidRPr="00A62219">
        <w:rPr>
          <w:rFonts w:ascii="Times New Roman" w:eastAsia="Times New Roman" w:hAnsi="Times New Roman" w:cs="Times New Roman"/>
          <w:sz w:val="24"/>
          <w:szCs w:val="24"/>
          <w:lang w:val="lv-LV" w:eastAsia="en-GB"/>
        </w:rPr>
        <w:t xml:space="preserve">) </w:t>
      </w:r>
      <w:r w:rsidR="00184595" w:rsidRPr="00A62219">
        <w:rPr>
          <w:rFonts w:ascii="Times New Roman" w:hAnsi="Times New Roman" w:cs="Times New Roman"/>
          <w:sz w:val="24"/>
          <w:szCs w:val="24"/>
          <w:lang w:val="lv-LV"/>
        </w:rPr>
        <w:t xml:space="preserve">(skat. </w:t>
      </w:r>
      <w:r w:rsidR="005E53D7">
        <w:rPr>
          <w:rFonts w:ascii="Times New Roman" w:hAnsi="Times New Roman" w:cs="Times New Roman"/>
          <w:sz w:val="24"/>
          <w:szCs w:val="24"/>
          <w:lang w:val="lv-LV"/>
        </w:rPr>
        <w:t>5</w:t>
      </w:r>
      <w:r w:rsidR="00A62219" w:rsidRPr="00A62219">
        <w:rPr>
          <w:rFonts w:ascii="Times New Roman" w:hAnsi="Times New Roman" w:cs="Times New Roman"/>
          <w:sz w:val="24"/>
          <w:szCs w:val="24"/>
          <w:lang w:val="lv-LV"/>
        </w:rPr>
        <w:t>.</w:t>
      </w:r>
      <w:r w:rsidR="00184595" w:rsidRPr="00A62219">
        <w:rPr>
          <w:rFonts w:ascii="Times New Roman" w:hAnsi="Times New Roman" w:cs="Times New Roman"/>
          <w:sz w:val="24"/>
          <w:szCs w:val="24"/>
          <w:lang w:val="lv-LV"/>
        </w:rPr>
        <w:t xml:space="preserve"> attēlu)</w:t>
      </w:r>
      <w:r w:rsidR="004E33DC" w:rsidRPr="00A62219">
        <w:rPr>
          <w:rFonts w:ascii="Times New Roman" w:hAnsi="Times New Roman" w:cs="Times New Roman"/>
          <w:sz w:val="24"/>
          <w:szCs w:val="24"/>
          <w:lang w:val="lv-LV"/>
        </w:rPr>
        <w:t xml:space="preserve"> un noķertais īpatnis tika atlaists tajā pašā vietā, kur</w:t>
      </w:r>
      <w:r w:rsidR="004E33DC">
        <w:rPr>
          <w:rFonts w:ascii="Times New Roman" w:hAnsi="Times New Roman" w:cs="Times New Roman"/>
          <w:sz w:val="24"/>
          <w:szCs w:val="24"/>
          <w:lang w:val="lv-LV"/>
        </w:rPr>
        <w:t xml:space="preserve"> noķerts.</w:t>
      </w:r>
      <w:r w:rsidR="00083688">
        <w:rPr>
          <w:rFonts w:ascii="Times New Roman" w:hAnsi="Times New Roman" w:cs="Times New Roman"/>
          <w:sz w:val="24"/>
          <w:szCs w:val="24"/>
          <w:lang w:val="lv-LV"/>
        </w:rPr>
        <w:t xml:space="preserve"> </w:t>
      </w:r>
      <w:r w:rsidR="004E33DC">
        <w:rPr>
          <w:rFonts w:ascii="Times New Roman" w:hAnsi="Times New Roman" w:cs="Times New Roman"/>
          <w:sz w:val="24"/>
          <w:szCs w:val="24"/>
          <w:lang w:val="lv-LV"/>
        </w:rPr>
        <w:t>Īpatņa atkārtotas noķeršanas gadījumā</w:t>
      </w:r>
      <w:r w:rsidR="00E218E0">
        <w:rPr>
          <w:rFonts w:ascii="Times New Roman" w:hAnsi="Times New Roman" w:cs="Times New Roman"/>
          <w:sz w:val="24"/>
          <w:szCs w:val="24"/>
          <w:lang w:val="lv-LV"/>
        </w:rPr>
        <w:t xml:space="preserve"> dati ar īpatņa numuru fiksēti lauka datu formā un īpatnis atlaists atpakaļ.</w:t>
      </w:r>
      <w:r w:rsidR="004E33DC">
        <w:rPr>
          <w:rFonts w:ascii="Times New Roman" w:hAnsi="Times New Roman" w:cs="Times New Roman"/>
          <w:sz w:val="24"/>
          <w:szCs w:val="24"/>
          <w:lang w:val="lv-LV"/>
        </w:rPr>
        <w:t xml:space="preserve"> </w:t>
      </w:r>
    </w:p>
    <w:p w14:paraId="4F96F7FD" w14:textId="2CFDB426" w:rsidR="00A60DB3" w:rsidRDefault="00F9636E" w:rsidP="00184595">
      <w:pPr>
        <w:spacing w:after="0" w:line="240"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49FA37E8" wp14:editId="7677F1C9">
            <wp:extent cx="4389120" cy="3300107"/>
            <wp:effectExtent l="0" t="0" r="508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a:ext>
                      </a:extLst>
                    </a:blip>
                    <a:stretch>
                      <a:fillRect/>
                    </a:stretch>
                  </pic:blipFill>
                  <pic:spPr>
                    <a:xfrm>
                      <a:off x="0" y="0"/>
                      <a:ext cx="4400005" cy="3308291"/>
                    </a:xfrm>
                    <a:prstGeom prst="rect">
                      <a:avLst/>
                    </a:prstGeom>
                  </pic:spPr>
                </pic:pic>
              </a:graphicData>
            </a:graphic>
          </wp:inline>
        </w:drawing>
      </w:r>
    </w:p>
    <w:p w14:paraId="1BC03F77" w14:textId="7311E3A1" w:rsidR="00967E2C" w:rsidRPr="00091CED" w:rsidRDefault="005E53D7" w:rsidP="00E218E0">
      <w:pPr>
        <w:spacing w:after="0" w:line="240" w:lineRule="auto"/>
        <w:jc w:val="center"/>
        <w:rPr>
          <w:rFonts w:ascii="Times New Roman" w:hAnsi="Times New Roman" w:cs="Times New Roman"/>
          <w:b/>
          <w:bCs/>
          <w:i/>
          <w:iCs/>
          <w:sz w:val="20"/>
          <w:szCs w:val="20"/>
          <w:lang w:val="lv-LV"/>
        </w:rPr>
      </w:pPr>
      <w:r w:rsidRPr="00091CED">
        <w:rPr>
          <w:rFonts w:ascii="Times New Roman" w:hAnsi="Times New Roman" w:cs="Times New Roman"/>
          <w:b/>
          <w:bCs/>
          <w:i/>
          <w:iCs/>
          <w:sz w:val="20"/>
          <w:szCs w:val="20"/>
          <w:lang w:val="lv-LV"/>
        </w:rPr>
        <w:t>4</w:t>
      </w:r>
      <w:r w:rsidR="00967E2C" w:rsidRPr="00091CED">
        <w:rPr>
          <w:rFonts w:ascii="Times New Roman" w:hAnsi="Times New Roman" w:cs="Times New Roman"/>
          <w:b/>
          <w:bCs/>
          <w:i/>
          <w:iCs/>
          <w:sz w:val="20"/>
          <w:szCs w:val="20"/>
          <w:lang w:val="lv-LV"/>
        </w:rPr>
        <w:t xml:space="preserve">. attēls. Platās </w:t>
      </w:r>
      <w:proofErr w:type="spellStart"/>
      <w:r w:rsidR="00967E2C" w:rsidRPr="00091CED">
        <w:rPr>
          <w:rFonts w:ascii="Times New Roman" w:hAnsi="Times New Roman" w:cs="Times New Roman"/>
          <w:b/>
          <w:bCs/>
          <w:i/>
          <w:iCs/>
          <w:sz w:val="20"/>
          <w:szCs w:val="20"/>
          <w:lang w:val="lv-LV"/>
        </w:rPr>
        <w:t>airvaboles</w:t>
      </w:r>
      <w:proofErr w:type="spellEnd"/>
      <w:r w:rsidR="00967E2C" w:rsidRPr="00091CED">
        <w:rPr>
          <w:rFonts w:ascii="Times New Roman" w:hAnsi="Times New Roman" w:cs="Times New Roman"/>
          <w:b/>
          <w:bCs/>
          <w:i/>
          <w:iCs/>
          <w:sz w:val="20"/>
          <w:szCs w:val="20"/>
          <w:lang w:val="lv-LV"/>
        </w:rPr>
        <w:t xml:space="preserve"> </w:t>
      </w:r>
      <w:proofErr w:type="spellStart"/>
      <w:r w:rsidR="00967E2C" w:rsidRPr="00091CED">
        <w:rPr>
          <w:rFonts w:ascii="Times New Roman" w:hAnsi="Times New Roman" w:cs="Times New Roman"/>
          <w:b/>
          <w:bCs/>
          <w:i/>
          <w:iCs/>
          <w:sz w:val="20"/>
          <w:szCs w:val="20"/>
          <w:lang w:val="lv-LV"/>
        </w:rPr>
        <w:t>uzkaites</w:t>
      </w:r>
      <w:proofErr w:type="spellEnd"/>
      <w:r w:rsidR="00967E2C" w:rsidRPr="00091CED">
        <w:rPr>
          <w:rFonts w:ascii="Times New Roman" w:hAnsi="Times New Roman" w:cs="Times New Roman"/>
          <w:b/>
          <w:bCs/>
          <w:i/>
          <w:iCs/>
          <w:sz w:val="20"/>
          <w:szCs w:val="20"/>
          <w:lang w:val="lv-LV"/>
        </w:rPr>
        <w:t xml:space="preserve"> parauglaukumu izvietojums</w:t>
      </w:r>
    </w:p>
    <w:p w14:paraId="557A88F7" w14:textId="77777777" w:rsidR="005E53D7" w:rsidRDefault="005E53D7" w:rsidP="00184595">
      <w:pPr>
        <w:spacing w:after="0" w:line="240" w:lineRule="auto"/>
        <w:jc w:val="center"/>
        <w:rPr>
          <w:rFonts w:ascii="Times New Roman" w:hAnsi="Times New Roman" w:cs="Times New Roman"/>
          <w:sz w:val="24"/>
          <w:szCs w:val="24"/>
          <w:lang w:val="lv-LV"/>
        </w:rPr>
      </w:pPr>
    </w:p>
    <w:p w14:paraId="1BF4DC9D" w14:textId="56A36585" w:rsidR="00967E2C" w:rsidRDefault="00E218E0" w:rsidP="00184595">
      <w:pPr>
        <w:spacing w:after="0" w:line="240"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0E45A4C5" wp14:editId="39900E32">
            <wp:extent cx="3546339" cy="2536248"/>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4" cstate="print">
                      <a:extLst>
                        <a:ext uri="{28A0092B-C50C-407E-A947-70E740481C1C}">
                          <a14:useLocalDpi xmlns:a14="http://schemas.microsoft.com/office/drawing/2010/main"/>
                        </a:ext>
                      </a:extLst>
                    </a:blip>
                    <a:srcRect b="9542"/>
                    <a:stretch/>
                  </pic:blipFill>
                  <pic:spPr bwMode="auto">
                    <a:xfrm>
                      <a:off x="0" y="0"/>
                      <a:ext cx="3675993" cy="2628973"/>
                    </a:xfrm>
                    <a:prstGeom prst="rect">
                      <a:avLst/>
                    </a:prstGeom>
                    <a:ln>
                      <a:noFill/>
                    </a:ln>
                    <a:extLst>
                      <a:ext uri="{53640926-AAD7-44D8-BBD7-CCE9431645EC}">
                        <a14:shadowObscured xmlns:a14="http://schemas.microsoft.com/office/drawing/2010/main"/>
                      </a:ext>
                    </a:extLst>
                  </pic:spPr>
                </pic:pic>
              </a:graphicData>
            </a:graphic>
          </wp:inline>
        </w:drawing>
      </w:r>
    </w:p>
    <w:p w14:paraId="56194914" w14:textId="7B8C2549" w:rsidR="00E218E0" w:rsidRPr="00091CED" w:rsidRDefault="005E53D7" w:rsidP="00137324">
      <w:pPr>
        <w:spacing w:after="0" w:line="240" w:lineRule="auto"/>
        <w:jc w:val="center"/>
        <w:rPr>
          <w:rFonts w:ascii="Times New Roman" w:hAnsi="Times New Roman" w:cs="Times New Roman"/>
          <w:b/>
          <w:bCs/>
          <w:i/>
          <w:iCs/>
          <w:sz w:val="20"/>
          <w:szCs w:val="20"/>
          <w:lang w:val="lv-LV"/>
        </w:rPr>
      </w:pPr>
      <w:r w:rsidRPr="00091CED">
        <w:rPr>
          <w:rFonts w:ascii="Times New Roman" w:hAnsi="Times New Roman" w:cs="Times New Roman"/>
          <w:b/>
          <w:bCs/>
          <w:i/>
          <w:iCs/>
          <w:sz w:val="20"/>
          <w:szCs w:val="20"/>
          <w:lang w:val="lv-LV"/>
        </w:rPr>
        <w:t>5</w:t>
      </w:r>
      <w:r w:rsidR="00E218E0" w:rsidRPr="00091CED">
        <w:rPr>
          <w:rFonts w:ascii="Times New Roman" w:hAnsi="Times New Roman" w:cs="Times New Roman"/>
          <w:b/>
          <w:bCs/>
          <w:i/>
          <w:iCs/>
          <w:sz w:val="20"/>
          <w:szCs w:val="20"/>
          <w:lang w:val="lv-LV"/>
        </w:rPr>
        <w:t xml:space="preserve">. attēls. </w:t>
      </w:r>
      <w:r w:rsidR="00137324" w:rsidRPr="00091CED">
        <w:rPr>
          <w:rFonts w:ascii="Times New Roman" w:hAnsi="Times New Roman" w:cs="Times New Roman"/>
          <w:b/>
          <w:bCs/>
          <w:i/>
          <w:iCs/>
          <w:sz w:val="20"/>
          <w:szCs w:val="20"/>
          <w:lang w:val="lv-LV"/>
        </w:rPr>
        <w:t xml:space="preserve">Platās </w:t>
      </w:r>
      <w:proofErr w:type="spellStart"/>
      <w:r w:rsidR="00E218E0" w:rsidRPr="00091CED">
        <w:rPr>
          <w:rFonts w:ascii="Times New Roman" w:hAnsi="Times New Roman" w:cs="Times New Roman"/>
          <w:b/>
          <w:bCs/>
          <w:i/>
          <w:iCs/>
          <w:sz w:val="20"/>
          <w:szCs w:val="20"/>
          <w:lang w:val="lv-LV"/>
        </w:rPr>
        <w:t>airvaboles</w:t>
      </w:r>
      <w:proofErr w:type="spellEnd"/>
      <w:r w:rsidR="00E218E0" w:rsidRPr="00091CED">
        <w:rPr>
          <w:rFonts w:ascii="Times New Roman" w:hAnsi="Times New Roman" w:cs="Times New Roman"/>
          <w:b/>
          <w:bCs/>
          <w:i/>
          <w:iCs/>
          <w:sz w:val="20"/>
          <w:szCs w:val="20"/>
          <w:lang w:val="lv-LV"/>
        </w:rPr>
        <w:t xml:space="preserve"> </w:t>
      </w:r>
      <w:r w:rsidR="00137324" w:rsidRPr="00091CED">
        <w:rPr>
          <w:rFonts w:ascii="Times New Roman" w:hAnsi="Times New Roman" w:cs="Times New Roman"/>
          <w:b/>
          <w:bCs/>
          <w:i/>
          <w:iCs/>
          <w:sz w:val="20"/>
          <w:szCs w:val="20"/>
          <w:lang w:val="lv-LV"/>
        </w:rPr>
        <w:t>īpatnis ar uzlīmētu marķējumu</w:t>
      </w:r>
      <w:r w:rsidR="00091CED">
        <w:rPr>
          <w:rFonts w:ascii="Times New Roman" w:hAnsi="Times New Roman" w:cs="Times New Roman"/>
          <w:b/>
          <w:bCs/>
          <w:i/>
          <w:iCs/>
          <w:sz w:val="20"/>
          <w:szCs w:val="20"/>
          <w:lang w:val="lv-LV"/>
        </w:rPr>
        <w:t xml:space="preserve"> </w:t>
      </w:r>
      <w:r w:rsidR="00091CED" w:rsidRPr="005E53D7">
        <w:rPr>
          <w:rFonts w:ascii="Times New Roman" w:hAnsi="Times New Roman" w:cs="Times New Roman"/>
          <w:b/>
          <w:bCs/>
          <w:i/>
          <w:iCs/>
          <w:sz w:val="20"/>
          <w:szCs w:val="20"/>
          <w:lang w:val="lv-LV"/>
        </w:rPr>
        <w:t xml:space="preserve">(Foto: </w:t>
      </w:r>
      <w:r w:rsidR="00091CED">
        <w:rPr>
          <w:rFonts w:ascii="Times New Roman" w:hAnsi="Times New Roman" w:cs="Times New Roman"/>
          <w:b/>
          <w:bCs/>
          <w:i/>
          <w:iCs/>
          <w:sz w:val="20"/>
          <w:szCs w:val="20"/>
          <w:lang w:val="lv-LV"/>
        </w:rPr>
        <w:t xml:space="preserve">K. </w:t>
      </w:r>
      <w:proofErr w:type="spellStart"/>
      <w:r w:rsidR="00091CED">
        <w:rPr>
          <w:rFonts w:ascii="Times New Roman" w:hAnsi="Times New Roman" w:cs="Times New Roman"/>
          <w:b/>
          <w:bCs/>
          <w:i/>
          <w:iCs/>
          <w:sz w:val="20"/>
          <w:szCs w:val="20"/>
          <w:lang w:val="lv-LV"/>
        </w:rPr>
        <w:t>Aksjuta</w:t>
      </w:r>
      <w:proofErr w:type="spellEnd"/>
      <w:r w:rsidR="00091CED" w:rsidRPr="005E53D7">
        <w:rPr>
          <w:rFonts w:ascii="Times New Roman" w:hAnsi="Times New Roman" w:cs="Times New Roman"/>
          <w:b/>
          <w:bCs/>
          <w:i/>
          <w:iCs/>
          <w:sz w:val="20"/>
          <w:szCs w:val="20"/>
          <w:lang w:val="lv-LV"/>
        </w:rPr>
        <w:t>)</w:t>
      </w:r>
    </w:p>
    <w:p w14:paraId="24908CFA" w14:textId="77777777" w:rsidR="00E218E0" w:rsidRDefault="00E218E0" w:rsidP="00184595">
      <w:pPr>
        <w:spacing w:after="0" w:line="240" w:lineRule="auto"/>
        <w:jc w:val="center"/>
        <w:rPr>
          <w:rFonts w:ascii="Times New Roman" w:hAnsi="Times New Roman" w:cs="Times New Roman"/>
          <w:sz w:val="24"/>
          <w:szCs w:val="24"/>
          <w:lang w:val="lv-LV"/>
        </w:rPr>
      </w:pPr>
    </w:p>
    <w:p w14:paraId="6F1D1418" w14:textId="1612EA49" w:rsidR="00C471B2" w:rsidRPr="005512CB" w:rsidRDefault="00C471B2" w:rsidP="00C471B2">
      <w:pPr>
        <w:spacing w:after="0" w:line="240" w:lineRule="auto"/>
        <w:jc w:val="both"/>
        <w:rPr>
          <w:rFonts w:ascii="Times New Roman" w:eastAsia="Times New Roman" w:hAnsi="Times New Roman" w:cs="Times New Roman"/>
          <w:sz w:val="24"/>
          <w:szCs w:val="24"/>
          <w:lang w:val="lv-LV" w:eastAsia="en-GB"/>
        </w:rPr>
      </w:pPr>
      <w:r w:rsidRPr="00807FA6">
        <w:rPr>
          <w:rFonts w:ascii="Times New Roman" w:eastAsia="Times New Roman" w:hAnsi="Times New Roman" w:cs="Times New Roman"/>
          <w:sz w:val="24"/>
          <w:szCs w:val="24"/>
          <w:lang w:val="lv-LV" w:eastAsia="en-GB"/>
        </w:rPr>
        <w:t>Atbilstoši pētījuma ietvaros iegūtajiem datiem (</w:t>
      </w:r>
      <w:r w:rsidR="005E53D7">
        <w:rPr>
          <w:rFonts w:ascii="Times New Roman" w:eastAsia="Times New Roman" w:hAnsi="Times New Roman" w:cs="Times New Roman"/>
          <w:sz w:val="24"/>
          <w:szCs w:val="24"/>
          <w:lang w:val="lv-LV" w:eastAsia="en-GB"/>
        </w:rPr>
        <w:t>6</w:t>
      </w:r>
      <w:r w:rsidRPr="00807FA6">
        <w:rPr>
          <w:rFonts w:ascii="Times New Roman" w:eastAsia="Times New Roman" w:hAnsi="Times New Roman" w:cs="Times New Roman"/>
          <w:sz w:val="24"/>
          <w:szCs w:val="24"/>
          <w:lang w:val="lv-LV" w:eastAsia="en-GB"/>
        </w:rPr>
        <w:t xml:space="preserve">. </w:t>
      </w:r>
      <w:r>
        <w:rPr>
          <w:rFonts w:ascii="Times New Roman" w:eastAsia="Times New Roman" w:hAnsi="Times New Roman" w:cs="Times New Roman"/>
          <w:sz w:val="24"/>
          <w:szCs w:val="24"/>
          <w:lang w:val="lv-LV" w:eastAsia="en-GB"/>
        </w:rPr>
        <w:t>att</w:t>
      </w:r>
      <w:r w:rsidR="005E53D7">
        <w:rPr>
          <w:rFonts w:ascii="Times New Roman" w:eastAsia="Times New Roman" w:hAnsi="Times New Roman" w:cs="Times New Roman"/>
          <w:sz w:val="24"/>
          <w:szCs w:val="24"/>
          <w:lang w:val="lv-LV" w:eastAsia="en-GB"/>
        </w:rPr>
        <w:t>ēls</w:t>
      </w:r>
      <w:r w:rsidRPr="00807FA6">
        <w:rPr>
          <w:rFonts w:ascii="Times New Roman" w:eastAsia="Times New Roman" w:hAnsi="Times New Roman" w:cs="Times New Roman"/>
          <w:sz w:val="24"/>
          <w:szCs w:val="24"/>
          <w:lang w:val="lv-LV" w:eastAsia="en-GB"/>
        </w:rPr>
        <w:t>),</w:t>
      </w:r>
      <w:r w:rsidRPr="00B73447">
        <w:rPr>
          <w:rFonts w:ascii="Times New Roman" w:eastAsia="Times New Roman" w:hAnsi="Times New Roman" w:cs="Times New Roman"/>
          <w:sz w:val="24"/>
          <w:szCs w:val="24"/>
          <w:lang w:val="lv-LV" w:eastAsia="en-GB"/>
        </w:rPr>
        <w:t xml:space="preserve"> </w:t>
      </w:r>
      <w:proofErr w:type="spellStart"/>
      <w:r w:rsidRPr="00807FA6">
        <w:rPr>
          <w:rFonts w:ascii="Times New Roman" w:eastAsia="Times New Roman" w:hAnsi="Times New Roman" w:cs="Times New Roman"/>
          <w:sz w:val="24"/>
          <w:szCs w:val="24"/>
          <w:lang w:val="lv-LV" w:eastAsia="en-GB"/>
        </w:rPr>
        <w:t>modeļteritorijā</w:t>
      </w:r>
      <w:proofErr w:type="spellEnd"/>
      <w:r w:rsidRPr="00807FA6">
        <w:rPr>
          <w:rFonts w:ascii="Times New Roman" w:eastAsia="Times New Roman" w:hAnsi="Times New Roman" w:cs="Times New Roman"/>
          <w:sz w:val="24"/>
          <w:szCs w:val="24"/>
          <w:lang w:val="lv-LV" w:eastAsia="en-GB"/>
        </w:rPr>
        <w:t xml:space="preserve"> aprēķinātais platās</w:t>
      </w:r>
      <w:r>
        <w:rPr>
          <w:rFonts w:ascii="Times New Roman" w:eastAsia="Times New Roman" w:hAnsi="Times New Roman" w:cs="Times New Roman"/>
          <w:sz w:val="24"/>
          <w:szCs w:val="24"/>
          <w:lang w:val="lv-LV" w:eastAsia="en-GB"/>
        </w:rPr>
        <w:t xml:space="preserve"> </w:t>
      </w:r>
      <w:proofErr w:type="spellStart"/>
      <w:r>
        <w:rPr>
          <w:rFonts w:ascii="Times New Roman" w:eastAsia="Times New Roman" w:hAnsi="Times New Roman" w:cs="Times New Roman"/>
          <w:sz w:val="24"/>
          <w:szCs w:val="24"/>
          <w:lang w:val="lv-LV" w:eastAsia="en-GB"/>
        </w:rPr>
        <w:t>airvaboles</w:t>
      </w:r>
      <w:proofErr w:type="spellEnd"/>
      <w:r>
        <w:rPr>
          <w:rFonts w:ascii="Times New Roman" w:eastAsia="Times New Roman" w:hAnsi="Times New Roman" w:cs="Times New Roman"/>
          <w:sz w:val="24"/>
          <w:szCs w:val="24"/>
          <w:lang w:val="lv-LV" w:eastAsia="en-GB"/>
        </w:rPr>
        <w:t xml:space="preserve"> </w:t>
      </w:r>
      <w:r w:rsidRPr="00B73447">
        <w:rPr>
          <w:rFonts w:ascii="Times New Roman" w:eastAsia="Times New Roman" w:hAnsi="Times New Roman" w:cs="Times New Roman"/>
          <w:sz w:val="24"/>
          <w:szCs w:val="24"/>
          <w:lang w:val="lv-LV" w:eastAsia="en-GB"/>
        </w:rPr>
        <w:t xml:space="preserve">populācijas lielums </w:t>
      </w:r>
      <w:r>
        <w:rPr>
          <w:rFonts w:ascii="Times New Roman" w:eastAsia="Times New Roman" w:hAnsi="Times New Roman" w:cs="Times New Roman"/>
          <w:sz w:val="24"/>
          <w:szCs w:val="24"/>
          <w:lang w:val="lv-LV" w:eastAsia="en-GB"/>
        </w:rPr>
        <w:t xml:space="preserve">ir </w:t>
      </w:r>
      <w:r w:rsidRPr="00B73447">
        <w:rPr>
          <w:rFonts w:ascii="Times New Roman" w:eastAsia="Times New Roman" w:hAnsi="Times New Roman" w:cs="Times New Roman"/>
          <w:b/>
          <w:bCs/>
          <w:sz w:val="24"/>
          <w:szCs w:val="24"/>
          <w:lang w:val="lv-LV" w:eastAsia="en-GB"/>
        </w:rPr>
        <w:t>20</w:t>
      </w:r>
      <w:r>
        <w:rPr>
          <w:rFonts w:ascii="Times New Roman" w:eastAsia="Times New Roman" w:hAnsi="Times New Roman" w:cs="Times New Roman"/>
          <w:b/>
          <w:bCs/>
          <w:sz w:val="24"/>
          <w:szCs w:val="24"/>
          <w:lang w:val="lv-LV" w:eastAsia="en-GB"/>
        </w:rPr>
        <w:t>8</w:t>
      </w:r>
      <w:r w:rsidRPr="005512CB">
        <w:rPr>
          <w:rFonts w:ascii="Times New Roman" w:eastAsia="Times New Roman" w:hAnsi="Times New Roman" w:cs="Times New Roman"/>
          <w:b/>
          <w:bCs/>
          <w:sz w:val="24"/>
          <w:szCs w:val="24"/>
          <w:lang w:val="lv-LV" w:eastAsia="en-GB"/>
        </w:rPr>
        <w:t xml:space="preserve"> īpatņi</w:t>
      </w:r>
      <w:r>
        <w:rPr>
          <w:rFonts w:ascii="Times New Roman" w:eastAsia="Times New Roman" w:hAnsi="Times New Roman" w:cs="Times New Roman"/>
          <w:sz w:val="24"/>
          <w:szCs w:val="24"/>
          <w:lang w:val="lv-LV" w:eastAsia="en-GB"/>
        </w:rPr>
        <w:t xml:space="preserve"> </w:t>
      </w:r>
      <w:r w:rsidR="005E53D7">
        <w:rPr>
          <w:rFonts w:ascii="Times New Roman" w:eastAsia="Times New Roman" w:hAnsi="Times New Roman" w:cs="Times New Roman"/>
          <w:sz w:val="24"/>
          <w:szCs w:val="24"/>
          <w:lang w:val="lv-LV" w:eastAsia="en-GB"/>
        </w:rPr>
        <w:t xml:space="preserve">ar </w:t>
      </w:r>
      <w:r>
        <w:rPr>
          <w:rFonts w:ascii="Times New Roman" w:eastAsia="Times New Roman" w:hAnsi="Times New Roman" w:cs="Times New Roman"/>
          <w:sz w:val="24"/>
          <w:szCs w:val="24"/>
          <w:lang w:val="lv-LV" w:eastAsia="en-GB"/>
        </w:rPr>
        <w:t>95% ticamības intervāl</w:t>
      </w:r>
      <w:r w:rsidR="005E53D7">
        <w:rPr>
          <w:rFonts w:ascii="Times New Roman" w:eastAsia="Times New Roman" w:hAnsi="Times New Roman" w:cs="Times New Roman"/>
          <w:sz w:val="24"/>
          <w:szCs w:val="24"/>
          <w:lang w:val="lv-LV" w:eastAsia="en-GB"/>
        </w:rPr>
        <w:t xml:space="preserve">u (populācijas lielums vērtējams robežās </w:t>
      </w:r>
      <w:r w:rsidRPr="006434B9">
        <w:rPr>
          <w:rFonts w:ascii="Times New Roman" w:eastAsia="Times New Roman" w:hAnsi="Times New Roman" w:cs="Times New Roman"/>
          <w:sz w:val="24"/>
          <w:szCs w:val="24"/>
          <w:lang w:val="lv-LV" w:eastAsia="en-GB"/>
        </w:rPr>
        <w:t xml:space="preserve">167 </w:t>
      </w:r>
      <w:r>
        <w:rPr>
          <w:rFonts w:ascii="Times New Roman" w:eastAsia="Times New Roman" w:hAnsi="Times New Roman" w:cs="Times New Roman"/>
          <w:sz w:val="24"/>
          <w:szCs w:val="24"/>
          <w:lang w:val="lv-LV" w:eastAsia="en-GB"/>
        </w:rPr>
        <w:t xml:space="preserve">īpatņi </w:t>
      </w:r>
      <w:r w:rsidRPr="006434B9">
        <w:rPr>
          <w:rFonts w:ascii="Times New Roman" w:eastAsia="Times New Roman" w:hAnsi="Times New Roman" w:cs="Times New Roman"/>
          <w:sz w:val="24"/>
          <w:szCs w:val="24"/>
          <w:lang w:val="lv-LV" w:eastAsia="en-GB"/>
        </w:rPr>
        <w:t>– 276</w:t>
      </w:r>
      <w:r>
        <w:rPr>
          <w:rFonts w:ascii="Times New Roman" w:eastAsia="Times New Roman" w:hAnsi="Times New Roman" w:cs="Times New Roman"/>
          <w:sz w:val="24"/>
          <w:szCs w:val="24"/>
          <w:lang w:val="lv-LV" w:eastAsia="en-GB"/>
        </w:rPr>
        <w:t xml:space="preserve"> īpatņi</w:t>
      </w:r>
      <w:r w:rsidR="005E53D7">
        <w:rPr>
          <w:rFonts w:ascii="Times New Roman" w:eastAsia="Times New Roman" w:hAnsi="Times New Roman" w:cs="Times New Roman"/>
          <w:sz w:val="24"/>
          <w:szCs w:val="24"/>
          <w:lang w:val="lv-LV" w:eastAsia="en-GB"/>
        </w:rPr>
        <w:t>)</w:t>
      </w:r>
      <w:r>
        <w:rPr>
          <w:rFonts w:ascii="Times New Roman" w:eastAsia="Times New Roman" w:hAnsi="Times New Roman" w:cs="Times New Roman"/>
          <w:sz w:val="24"/>
          <w:szCs w:val="24"/>
          <w:lang w:val="lv-LV" w:eastAsia="en-GB"/>
        </w:rPr>
        <w:t xml:space="preserve">. </w:t>
      </w:r>
      <w:r w:rsidRPr="00B73447">
        <w:rPr>
          <w:rFonts w:ascii="Times New Roman" w:eastAsia="Times New Roman" w:hAnsi="Times New Roman" w:cs="Times New Roman"/>
          <w:sz w:val="24"/>
          <w:szCs w:val="24"/>
          <w:lang w:val="lv-LV" w:eastAsia="en-GB"/>
        </w:rPr>
        <w:t>Ņemot vērā populācijas lielumu, var secināt</w:t>
      </w:r>
      <w:r>
        <w:rPr>
          <w:rFonts w:ascii="Times New Roman" w:eastAsia="Times New Roman" w:hAnsi="Times New Roman" w:cs="Times New Roman"/>
          <w:sz w:val="24"/>
          <w:szCs w:val="24"/>
          <w:lang w:val="lv-LV" w:eastAsia="en-GB"/>
        </w:rPr>
        <w:t>,</w:t>
      </w:r>
      <w:r w:rsidRPr="00B73447">
        <w:rPr>
          <w:rFonts w:ascii="Times New Roman" w:eastAsia="Times New Roman" w:hAnsi="Times New Roman" w:cs="Times New Roman"/>
          <w:sz w:val="24"/>
          <w:szCs w:val="24"/>
          <w:lang w:val="lv-LV" w:eastAsia="en-GB"/>
        </w:rPr>
        <w:t xml:space="preserve"> ka platās </w:t>
      </w:r>
      <w:proofErr w:type="spellStart"/>
      <w:r w:rsidRPr="00B73447">
        <w:rPr>
          <w:rFonts w:ascii="Times New Roman" w:eastAsia="Times New Roman" w:hAnsi="Times New Roman" w:cs="Times New Roman"/>
          <w:sz w:val="24"/>
          <w:szCs w:val="24"/>
          <w:lang w:val="lv-LV" w:eastAsia="en-GB"/>
        </w:rPr>
        <w:t>airvaboles</w:t>
      </w:r>
      <w:proofErr w:type="spellEnd"/>
      <w:r w:rsidRPr="00B73447">
        <w:rPr>
          <w:rFonts w:ascii="Times New Roman" w:eastAsia="Times New Roman" w:hAnsi="Times New Roman" w:cs="Times New Roman"/>
          <w:sz w:val="24"/>
          <w:szCs w:val="24"/>
          <w:lang w:val="lv-LV" w:eastAsia="en-GB"/>
        </w:rPr>
        <w:t xml:space="preserve"> īpatņu blīvums </w:t>
      </w:r>
      <w:proofErr w:type="spellStart"/>
      <w:r>
        <w:rPr>
          <w:rFonts w:ascii="Times New Roman" w:eastAsia="Times New Roman" w:hAnsi="Times New Roman" w:cs="Times New Roman"/>
          <w:sz w:val="24"/>
          <w:szCs w:val="24"/>
          <w:lang w:val="lv-LV" w:eastAsia="en-GB"/>
        </w:rPr>
        <w:t>modeļteritorijā</w:t>
      </w:r>
      <w:proofErr w:type="spellEnd"/>
      <w:r w:rsidRPr="00B73447">
        <w:rPr>
          <w:rFonts w:ascii="Times New Roman" w:eastAsia="Times New Roman" w:hAnsi="Times New Roman" w:cs="Times New Roman"/>
          <w:sz w:val="24"/>
          <w:szCs w:val="24"/>
          <w:lang w:val="lv-LV" w:eastAsia="en-GB"/>
        </w:rPr>
        <w:t xml:space="preserve"> ir aptuveni 86 īpatņi uz vienu ū</w:t>
      </w:r>
      <w:r>
        <w:rPr>
          <w:rFonts w:ascii="Times New Roman" w:eastAsia="Times New Roman" w:hAnsi="Times New Roman" w:cs="Times New Roman"/>
          <w:sz w:val="24"/>
          <w:szCs w:val="24"/>
          <w:lang w:val="lv-LV" w:eastAsia="en-GB"/>
        </w:rPr>
        <w:t xml:space="preserve">denstilpes </w:t>
      </w:r>
      <w:r w:rsidRPr="00B73447">
        <w:rPr>
          <w:rFonts w:ascii="Times New Roman" w:eastAsia="Times New Roman" w:hAnsi="Times New Roman" w:cs="Times New Roman"/>
          <w:sz w:val="24"/>
          <w:szCs w:val="24"/>
          <w:lang w:val="lv-LV" w:eastAsia="en-GB"/>
        </w:rPr>
        <w:t>hektāru.</w:t>
      </w:r>
      <w:r>
        <w:rPr>
          <w:rFonts w:ascii="Times New Roman" w:eastAsia="Times New Roman" w:hAnsi="Times New Roman" w:cs="Times New Roman"/>
          <w:sz w:val="24"/>
          <w:szCs w:val="24"/>
          <w:lang w:val="lv-LV" w:eastAsia="en-GB"/>
        </w:rPr>
        <w:t xml:space="preserve"> </w:t>
      </w:r>
      <w:proofErr w:type="spellStart"/>
      <w:r>
        <w:rPr>
          <w:rFonts w:ascii="Times New Roman" w:hAnsi="Times New Roman" w:cs="Times New Roman"/>
          <w:sz w:val="24"/>
          <w:szCs w:val="24"/>
          <w:lang w:val="lv-LV"/>
        </w:rPr>
        <w:t>Modeļteritorijā</w:t>
      </w:r>
      <w:proofErr w:type="spellEnd"/>
      <w:r>
        <w:rPr>
          <w:rFonts w:ascii="Times New Roman" w:hAnsi="Times New Roman" w:cs="Times New Roman"/>
          <w:sz w:val="24"/>
          <w:szCs w:val="24"/>
          <w:lang w:val="lv-LV"/>
        </w:rPr>
        <w:t xml:space="preserve"> iegūto datu s</w:t>
      </w:r>
      <w:r w:rsidRPr="00807FA6">
        <w:rPr>
          <w:rFonts w:ascii="Times New Roman" w:hAnsi="Times New Roman" w:cs="Times New Roman"/>
          <w:sz w:val="24"/>
          <w:szCs w:val="24"/>
          <w:lang w:val="lv-LV"/>
        </w:rPr>
        <w:t xml:space="preserve">tatistiskie aprēķini veikti izmantojot R programmu (R </w:t>
      </w:r>
      <w:proofErr w:type="spellStart"/>
      <w:r w:rsidRPr="00807FA6">
        <w:rPr>
          <w:rFonts w:ascii="Times New Roman" w:hAnsi="Times New Roman" w:cs="Times New Roman"/>
          <w:sz w:val="24"/>
          <w:szCs w:val="24"/>
          <w:lang w:val="lv-LV"/>
        </w:rPr>
        <w:t>Development</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Core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Team</w:t>
      </w:r>
      <w:proofErr w:type="spellEnd"/>
      <w:r w:rsidRPr="00807FA6">
        <w:rPr>
          <w:rFonts w:ascii="Times New Roman" w:hAnsi="Times New Roman" w:cs="Times New Roman"/>
          <w:sz w:val="24"/>
          <w:szCs w:val="24"/>
          <w:lang w:val="lv-LV"/>
        </w:rPr>
        <w:t>, 2021) ar ‘</w:t>
      </w:r>
      <w:proofErr w:type="spellStart"/>
      <w:r w:rsidRPr="00807FA6">
        <w:rPr>
          <w:rFonts w:ascii="Times New Roman" w:hAnsi="Times New Roman" w:cs="Times New Roman"/>
          <w:sz w:val="24"/>
          <w:szCs w:val="24"/>
          <w:lang w:val="lv-LV"/>
        </w:rPr>
        <w:t>fishmethods</w:t>
      </w:r>
      <w:proofErr w:type="spellEnd"/>
      <w:r w:rsidRPr="00807FA6">
        <w:rPr>
          <w:rFonts w:ascii="Times New Roman" w:hAnsi="Times New Roman" w:cs="Times New Roman"/>
          <w:sz w:val="24"/>
          <w:szCs w:val="24"/>
          <w:lang w:val="lv-LV"/>
        </w:rPr>
        <w:t>’ paketi (Nelson, 2021</w:t>
      </w:r>
      <w:r>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Buckland</w:t>
      </w:r>
      <w:proofErr w:type="spellEnd"/>
      <w:r w:rsidRPr="00E66895">
        <w:rPr>
          <w:rFonts w:ascii="Times New Roman" w:hAnsi="Times New Roman" w:cs="Times New Roman"/>
          <w:sz w:val="24"/>
          <w:szCs w:val="24"/>
          <w:lang w:val="lv-LV"/>
        </w:rPr>
        <w:t>,</w:t>
      </w:r>
      <w:r>
        <w:rPr>
          <w:rFonts w:ascii="Times New Roman" w:hAnsi="Times New Roman" w:cs="Times New Roman"/>
          <w:sz w:val="24"/>
          <w:szCs w:val="24"/>
          <w:lang w:val="lv-LV"/>
        </w:rPr>
        <w:t xml:space="preserve"> </w:t>
      </w:r>
      <w:r w:rsidRPr="00E66895">
        <w:rPr>
          <w:rFonts w:ascii="Times New Roman" w:hAnsi="Times New Roman" w:cs="Times New Roman"/>
          <w:sz w:val="24"/>
          <w:szCs w:val="24"/>
          <w:lang w:val="lv-LV"/>
        </w:rPr>
        <w:t>1983)</w:t>
      </w:r>
      <w:r w:rsidRPr="00807FA6">
        <w:rPr>
          <w:rFonts w:ascii="Times New Roman" w:hAnsi="Times New Roman" w:cs="Times New Roman"/>
          <w:sz w:val="24"/>
          <w:szCs w:val="24"/>
          <w:lang w:val="lv-LV"/>
        </w:rPr>
        <w:t>).</w:t>
      </w:r>
    </w:p>
    <w:p w14:paraId="2C34AA1C" w14:textId="77777777" w:rsidR="00C471B2" w:rsidRDefault="00C471B2" w:rsidP="00B806F1">
      <w:pPr>
        <w:spacing w:after="0" w:line="240" w:lineRule="auto"/>
        <w:jc w:val="both"/>
        <w:rPr>
          <w:rFonts w:ascii="Times New Roman" w:eastAsia="Times New Roman" w:hAnsi="Times New Roman" w:cs="Times New Roman"/>
          <w:sz w:val="24"/>
          <w:szCs w:val="24"/>
          <w:lang w:val="en-LV" w:eastAsia="en-GB"/>
        </w:rPr>
      </w:pPr>
    </w:p>
    <w:p w14:paraId="4650DAD6" w14:textId="5960DE2E" w:rsidR="00B806F1" w:rsidRDefault="000D3B1E" w:rsidP="00B806F1">
      <w:pPr>
        <w:spacing w:after="0" w:line="240" w:lineRule="auto"/>
        <w:jc w:val="center"/>
        <w:rPr>
          <w:rFonts w:ascii="Times New Roman" w:eastAsia="Times New Roman" w:hAnsi="Times New Roman" w:cs="Times New Roman"/>
          <w:sz w:val="24"/>
          <w:szCs w:val="24"/>
          <w:lang w:val="en-LV" w:eastAsia="en-GB"/>
        </w:rPr>
      </w:pPr>
      <w:r>
        <w:rPr>
          <w:rFonts w:ascii="Times New Roman" w:eastAsia="Times New Roman" w:hAnsi="Times New Roman" w:cs="Times New Roman"/>
          <w:noProof/>
          <w:sz w:val="24"/>
          <w:szCs w:val="24"/>
          <w:lang w:val="en-LV" w:eastAsia="en-GB"/>
        </w:rPr>
        <w:drawing>
          <wp:inline distT="0" distB="0" distL="0" distR="0" wp14:anchorId="0C25AD72" wp14:editId="0785347D">
            <wp:extent cx="4939177" cy="2205782"/>
            <wp:effectExtent l="0" t="0" r="127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a:ext>
                      </a:extLst>
                    </a:blip>
                    <a:stretch>
                      <a:fillRect/>
                    </a:stretch>
                  </pic:blipFill>
                  <pic:spPr>
                    <a:xfrm>
                      <a:off x="0" y="0"/>
                      <a:ext cx="4962221" cy="2216073"/>
                    </a:xfrm>
                    <a:prstGeom prst="rect">
                      <a:avLst/>
                    </a:prstGeom>
                  </pic:spPr>
                </pic:pic>
              </a:graphicData>
            </a:graphic>
          </wp:inline>
        </w:drawing>
      </w:r>
    </w:p>
    <w:p w14:paraId="408B3D6E" w14:textId="08B0E152" w:rsidR="005E53D7" w:rsidRDefault="00091CED" w:rsidP="005E53D7">
      <w:pPr>
        <w:spacing w:after="0" w:line="240" w:lineRule="auto"/>
        <w:jc w:val="center"/>
        <w:rPr>
          <w:rFonts w:ascii="Times New Roman" w:hAnsi="Times New Roman" w:cs="Times New Roman"/>
          <w:b/>
          <w:bCs/>
          <w:i/>
          <w:iCs/>
          <w:sz w:val="20"/>
          <w:szCs w:val="20"/>
          <w:lang w:val="lv-LV"/>
        </w:rPr>
      </w:pPr>
      <w:r>
        <w:rPr>
          <w:rFonts w:ascii="Times New Roman" w:hAnsi="Times New Roman" w:cs="Times New Roman"/>
          <w:b/>
          <w:bCs/>
          <w:i/>
          <w:iCs/>
          <w:sz w:val="20"/>
          <w:szCs w:val="20"/>
          <w:lang w:val="lv-LV"/>
        </w:rPr>
        <w:t>6</w:t>
      </w:r>
      <w:r w:rsidR="005E53D7" w:rsidRPr="005E53D7">
        <w:rPr>
          <w:rFonts w:ascii="Times New Roman" w:hAnsi="Times New Roman" w:cs="Times New Roman"/>
          <w:b/>
          <w:bCs/>
          <w:i/>
          <w:iCs/>
          <w:sz w:val="20"/>
          <w:szCs w:val="20"/>
          <w:lang w:val="lv-LV"/>
        </w:rPr>
        <w:t xml:space="preserve">.attēls. </w:t>
      </w:r>
      <w:proofErr w:type="spellStart"/>
      <w:r w:rsidR="005E53D7" w:rsidRPr="005E53D7">
        <w:rPr>
          <w:rFonts w:ascii="Times New Roman" w:hAnsi="Times New Roman" w:cs="Times New Roman"/>
          <w:b/>
          <w:bCs/>
          <w:i/>
          <w:iCs/>
          <w:sz w:val="20"/>
          <w:szCs w:val="20"/>
          <w:lang w:val="lv-LV"/>
        </w:rPr>
        <w:t>Modeļteritorijā</w:t>
      </w:r>
      <w:proofErr w:type="spellEnd"/>
      <w:r w:rsidR="005E53D7" w:rsidRPr="005E53D7">
        <w:rPr>
          <w:rFonts w:ascii="Times New Roman" w:hAnsi="Times New Roman" w:cs="Times New Roman"/>
          <w:b/>
          <w:bCs/>
          <w:i/>
          <w:iCs/>
          <w:sz w:val="20"/>
          <w:szCs w:val="20"/>
          <w:lang w:val="lv-LV"/>
        </w:rPr>
        <w:t xml:space="preserve"> veikto platās </w:t>
      </w:r>
      <w:proofErr w:type="spellStart"/>
      <w:r w:rsidR="005E53D7" w:rsidRPr="005E53D7">
        <w:rPr>
          <w:rFonts w:ascii="Times New Roman" w:hAnsi="Times New Roman" w:cs="Times New Roman"/>
          <w:b/>
          <w:bCs/>
          <w:i/>
          <w:iCs/>
          <w:sz w:val="20"/>
          <w:szCs w:val="20"/>
          <w:lang w:val="lv-LV"/>
        </w:rPr>
        <w:t>airvaboles</w:t>
      </w:r>
      <w:proofErr w:type="spellEnd"/>
      <w:r w:rsidR="005E53D7" w:rsidRPr="005E53D7">
        <w:rPr>
          <w:rFonts w:ascii="Times New Roman" w:hAnsi="Times New Roman" w:cs="Times New Roman"/>
          <w:b/>
          <w:bCs/>
          <w:i/>
          <w:iCs/>
          <w:sz w:val="20"/>
          <w:szCs w:val="20"/>
          <w:lang w:val="lv-LV"/>
        </w:rPr>
        <w:t xml:space="preserve"> marķēšanas un atkārtotas noķeršanas </w:t>
      </w:r>
    </w:p>
    <w:p w14:paraId="32456918" w14:textId="6DFDE6C6" w:rsidR="005E53D7" w:rsidRPr="005E53D7" w:rsidRDefault="005E53D7" w:rsidP="005E53D7">
      <w:pPr>
        <w:spacing w:after="0" w:line="240" w:lineRule="auto"/>
        <w:jc w:val="center"/>
        <w:rPr>
          <w:rFonts w:ascii="Times New Roman" w:hAnsi="Times New Roman" w:cs="Times New Roman"/>
          <w:b/>
          <w:bCs/>
          <w:i/>
          <w:iCs/>
          <w:sz w:val="20"/>
          <w:szCs w:val="20"/>
          <w:lang w:val="lv-LV"/>
        </w:rPr>
      </w:pPr>
      <w:r w:rsidRPr="005E53D7">
        <w:rPr>
          <w:rFonts w:ascii="Times New Roman" w:hAnsi="Times New Roman" w:cs="Times New Roman"/>
          <w:b/>
          <w:bCs/>
          <w:i/>
          <w:iCs/>
          <w:sz w:val="20"/>
          <w:szCs w:val="20"/>
          <w:lang w:val="lv-LV"/>
        </w:rPr>
        <w:t>pētījumu rezultātu kopsavilkums</w:t>
      </w:r>
    </w:p>
    <w:p w14:paraId="16EA990A" w14:textId="77777777" w:rsidR="00390647" w:rsidRDefault="00390647" w:rsidP="00807FA6">
      <w:pPr>
        <w:spacing w:after="0" w:line="240" w:lineRule="auto"/>
        <w:jc w:val="both"/>
        <w:rPr>
          <w:rFonts w:ascii="Times New Roman" w:hAnsi="Times New Roman" w:cs="Times New Roman"/>
          <w:sz w:val="24"/>
          <w:szCs w:val="24"/>
          <w:lang w:val="en-LV"/>
        </w:rPr>
      </w:pPr>
    </w:p>
    <w:p w14:paraId="310222C9" w14:textId="38A0273E" w:rsidR="00C471B2" w:rsidRDefault="00C471B2" w:rsidP="00C471B2">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Ņemot vērā, ka ūdensvaboļu uzskaites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teritorijās tiek veiktas izmantojot </w:t>
      </w:r>
      <w:proofErr w:type="spellStart"/>
      <w:r>
        <w:rPr>
          <w:rFonts w:ascii="Times New Roman" w:hAnsi="Times New Roman" w:cs="Times New Roman"/>
          <w:sz w:val="24"/>
          <w:szCs w:val="24"/>
          <w:lang w:val="lv-LV"/>
        </w:rPr>
        <w:t>transektas</w:t>
      </w:r>
      <w:proofErr w:type="spellEnd"/>
      <w:r>
        <w:rPr>
          <w:rFonts w:ascii="Times New Roman" w:hAnsi="Times New Roman" w:cs="Times New Roman"/>
          <w:sz w:val="24"/>
          <w:szCs w:val="24"/>
          <w:lang w:val="lv-LV"/>
        </w:rPr>
        <w:t xml:space="preserve"> metodi, </w:t>
      </w:r>
      <w:proofErr w:type="spellStart"/>
      <w:r>
        <w:rPr>
          <w:rFonts w:ascii="Times New Roman" w:hAnsi="Times New Roman" w:cs="Times New Roman"/>
          <w:sz w:val="24"/>
          <w:szCs w:val="24"/>
          <w:lang w:val="lv-LV"/>
        </w:rPr>
        <w:t>modeļteritorijā</w:t>
      </w:r>
      <w:proofErr w:type="spellEnd"/>
      <w:r>
        <w:rPr>
          <w:rFonts w:ascii="Times New Roman" w:hAnsi="Times New Roman" w:cs="Times New Roman"/>
          <w:sz w:val="24"/>
          <w:szCs w:val="24"/>
          <w:lang w:val="lv-LV"/>
        </w:rPr>
        <w:t xml:space="preserve"> tika veikti papildus pētījumi, lai aprēķinātu populācijas procentuālo lielumu, ko iespējams noķert vienā uzskaites reizē vienā </w:t>
      </w:r>
      <w:proofErr w:type="spellStart"/>
      <w:r>
        <w:rPr>
          <w:rFonts w:ascii="Times New Roman" w:hAnsi="Times New Roman" w:cs="Times New Roman"/>
          <w:sz w:val="24"/>
          <w:szCs w:val="24"/>
          <w:lang w:val="lv-LV"/>
        </w:rPr>
        <w:t>transektā</w:t>
      </w:r>
      <w:proofErr w:type="spellEnd"/>
      <w:r>
        <w:rPr>
          <w:rFonts w:ascii="Times New Roman" w:hAnsi="Times New Roman" w:cs="Times New Roman"/>
          <w:sz w:val="24"/>
          <w:szCs w:val="24"/>
          <w:lang w:val="lv-LV"/>
        </w:rPr>
        <w:t xml:space="preserve">. </w:t>
      </w:r>
      <w:r w:rsidRPr="005928EC">
        <w:rPr>
          <w:rFonts w:ascii="Times New Roman" w:hAnsi="Times New Roman" w:cs="Times New Roman"/>
          <w:sz w:val="24"/>
          <w:szCs w:val="24"/>
          <w:lang w:val="lv-LV"/>
        </w:rPr>
        <w:t xml:space="preserve">Lai iegūtu reprezentatīvus datus, </w:t>
      </w:r>
      <w:r>
        <w:rPr>
          <w:rFonts w:ascii="Times New Roman" w:hAnsi="Times New Roman" w:cs="Times New Roman"/>
          <w:sz w:val="24"/>
          <w:szCs w:val="24"/>
          <w:lang w:val="lv-LV"/>
        </w:rPr>
        <w:t xml:space="preserve">pētījuma ietvaros </w:t>
      </w:r>
      <w:r w:rsidRPr="005928EC">
        <w:rPr>
          <w:rFonts w:ascii="Times New Roman" w:hAnsi="Times New Roman" w:cs="Times New Roman"/>
          <w:sz w:val="24"/>
          <w:szCs w:val="24"/>
          <w:lang w:val="lv-LV"/>
        </w:rPr>
        <w:t xml:space="preserve">ūdenstilpē vienu reizi katrā no monitoringa metodikā definētā uzskaites </w:t>
      </w:r>
      <w:r w:rsidRPr="006747BC">
        <w:rPr>
          <w:rFonts w:ascii="Times New Roman" w:hAnsi="Times New Roman" w:cs="Times New Roman"/>
          <w:sz w:val="24"/>
          <w:szCs w:val="24"/>
          <w:lang w:val="lv-LV"/>
        </w:rPr>
        <w:t>perioda (</w:t>
      </w:r>
      <w:r w:rsidRPr="00C471B2">
        <w:rPr>
          <w:rFonts w:ascii="Times New Roman" w:hAnsi="Times New Roman" w:cs="Times New Roman"/>
          <w:sz w:val="24"/>
          <w:szCs w:val="24"/>
          <w:lang w:val="lv-LV"/>
        </w:rPr>
        <w:t>maijs - novembris)</w:t>
      </w:r>
      <w:r w:rsidRPr="006747BC">
        <w:rPr>
          <w:rFonts w:ascii="Times New Roman" w:hAnsi="Times New Roman" w:cs="Times New Roman"/>
          <w:sz w:val="24"/>
          <w:szCs w:val="24"/>
          <w:lang w:val="lv-LV"/>
        </w:rPr>
        <w:t xml:space="preserve"> mēnešiem</w:t>
      </w:r>
      <w:r>
        <w:rPr>
          <w:rFonts w:ascii="Times New Roman" w:hAnsi="Times New Roman" w:cs="Times New Roman"/>
          <w:sz w:val="24"/>
          <w:szCs w:val="24"/>
          <w:lang w:val="lv-LV"/>
        </w:rPr>
        <w:t xml:space="preserve"> izvietotas trīs </w:t>
      </w:r>
      <w:proofErr w:type="spellStart"/>
      <w:r>
        <w:rPr>
          <w:rFonts w:ascii="Times New Roman" w:hAnsi="Times New Roman" w:cs="Times New Roman"/>
          <w:sz w:val="24"/>
          <w:szCs w:val="24"/>
          <w:lang w:val="lv-LV"/>
        </w:rPr>
        <w:t>transektas</w:t>
      </w:r>
      <w:proofErr w:type="spellEnd"/>
      <w:r>
        <w:rPr>
          <w:rFonts w:ascii="Times New Roman" w:hAnsi="Times New Roman" w:cs="Times New Roman"/>
          <w:sz w:val="24"/>
          <w:szCs w:val="24"/>
          <w:lang w:val="lv-LV"/>
        </w:rPr>
        <w:t xml:space="preserve"> ar ēsmas lamatām, kuras eksponētas aptuveni 24 stundas </w:t>
      </w:r>
      <w:r w:rsidRPr="006747BC">
        <w:rPr>
          <w:rFonts w:ascii="Times New Roman" w:hAnsi="Times New Roman" w:cs="Times New Roman"/>
          <w:sz w:val="24"/>
          <w:szCs w:val="24"/>
          <w:lang w:val="lv-LV"/>
        </w:rPr>
        <w:t xml:space="preserve">un reģistrēti tajās noķertie platās </w:t>
      </w:r>
      <w:proofErr w:type="spellStart"/>
      <w:r w:rsidRPr="006747BC">
        <w:rPr>
          <w:rFonts w:ascii="Times New Roman" w:hAnsi="Times New Roman" w:cs="Times New Roman"/>
          <w:sz w:val="24"/>
          <w:szCs w:val="24"/>
          <w:lang w:val="lv-LV"/>
        </w:rPr>
        <w:t>airvaboles</w:t>
      </w:r>
      <w:proofErr w:type="spellEnd"/>
      <w:r w:rsidRPr="006747BC">
        <w:rPr>
          <w:rFonts w:ascii="Times New Roman" w:hAnsi="Times New Roman" w:cs="Times New Roman"/>
          <w:sz w:val="24"/>
          <w:szCs w:val="24"/>
          <w:lang w:val="lv-LV"/>
        </w:rPr>
        <w:t xml:space="preserve"> īpatņi.</w:t>
      </w:r>
      <w:r w:rsidRPr="005928EC">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Pamatojoties uz pētījuma ietvaros iegūtajiem datiem aprēķināts, ka </w:t>
      </w:r>
      <w:r w:rsidRPr="00C471B2">
        <w:rPr>
          <w:rFonts w:ascii="Times New Roman" w:hAnsi="Times New Roman" w:cs="Times New Roman"/>
          <w:sz w:val="24"/>
          <w:szCs w:val="24"/>
          <w:lang w:val="lv-LV"/>
        </w:rPr>
        <w:t xml:space="preserve">izvietojot 10 lamatas 200 metru garā </w:t>
      </w:r>
      <w:proofErr w:type="spellStart"/>
      <w:r w:rsidRPr="00C471B2">
        <w:rPr>
          <w:rFonts w:ascii="Times New Roman" w:hAnsi="Times New Roman" w:cs="Times New Roman"/>
          <w:sz w:val="24"/>
          <w:szCs w:val="24"/>
          <w:lang w:val="lv-LV"/>
        </w:rPr>
        <w:t>transekt</w:t>
      </w:r>
      <w:r w:rsidR="00091CED">
        <w:rPr>
          <w:rFonts w:ascii="Times New Roman" w:hAnsi="Times New Roman" w:cs="Times New Roman"/>
          <w:sz w:val="24"/>
          <w:szCs w:val="24"/>
          <w:lang w:val="lv-LV"/>
        </w:rPr>
        <w:t>ā</w:t>
      </w:r>
      <w:proofErr w:type="spellEnd"/>
      <w:r w:rsidRPr="00C471B2">
        <w:rPr>
          <w:rFonts w:ascii="Times New Roman" w:hAnsi="Times New Roman" w:cs="Times New Roman"/>
          <w:sz w:val="24"/>
          <w:szCs w:val="24"/>
          <w:lang w:val="lv-LV"/>
        </w:rPr>
        <w:t xml:space="preserve"> vienā uzskaites reizē var noķert vidēji 0,96% no kopējā ūdenstilpē sastopamā īpatņu daudzuma</w:t>
      </w:r>
      <w:r w:rsidRPr="00F1746F">
        <w:rPr>
          <w:rFonts w:ascii="Times New Roman" w:hAnsi="Times New Roman" w:cs="Times New Roman"/>
          <w:sz w:val="24"/>
          <w:szCs w:val="24"/>
          <w:lang w:val="lv-LV"/>
        </w:rPr>
        <w:t>.</w:t>
      </w:r>
      <w:r>
        <w:rPr>
          <w:rFonts w:ascii="Times New Roman" w:hAnsi="Times New Roman" w:cs="Times New Roman"/>
          <w:sz w:val="24"/>
          <w:szCs w:val="24"/>
          <w:lang w:val="lv-LV"/>
        </w:rPr>
        <w:t xml:space="preserve"> Iegūts rezultāts aprēķināts, izmantojot iepriekš noskaidroto populācijas lielumu (208 īpatņi) un vienā reizē gar ūdenstilpes krasta līnijas noķerto vidējo īpatņu daudzumu (mediāna =2 īpatņi). Pēc augstāk aprakstīt</w:t>
      </w:r>
      <w:r w:rsidR="00091CED">
        <w:rPr>
          <w:rFonts w:ascii="Times New Roman" w:hAnsi="Times New Roman" w:cs="Times New Roman"/>
          <w:sz w:val="24"/>
          <w:szCs w:val="24"/>
          <w:lang w:val="lv-LV"/>
        </w:rPr>
        <w:t>ā</w:t>
      </w:r>
      <w:r>
        <w:rPr>
          <w:rFonts w:ascii="Times New Roman" w:hAnsi="Times New Roman" w:cs="Times New Roman"/>
          <w:sz w:val="24"/>
          <w:szCs w:val="24"/>
          <w:lang w:val="lv-LV"/>
        </w:rPr>
        <w:t xml:space="preserve"> piemēra tika aprēķināti arī papildus koeficienti, lai noteiktu diapazonu, kurā visdrīzāk atradīsies populācijas lieluma īstā vērtība (min – </w:t>
      </w:r>
      <w:proofErr w:type="spellStart"/>
      <w:r>
        <w:rPr>
          <w:rFonts w:ascii="Times New Roman" w:hAnsi="Times New Roman" w:cs="Times New Roman"/>
          <w:sz w:val="24"/>
          <w:szCs w:val="24"/>
          <w:lang w:val="lv-LV"/>
        </w:rPr>
        <w:t>max</w:t>
      </w:r>
      <w:proofErr w:type="spellEnd"/>
      <w:r>
        <w:rPr>
          <w:rFonts w:ascii="Times New Roman" w:hAnsi="Times New Roman" w:cs="Times New Roman"/>
          <w:sz w:val="24"/>
          <w:szCs w:val="24"/>
          <w:lang w:val="lv-LV"/>
        </w:rPr>
        <w:t xml:space="preserve">). </w:t>
      </w:r>
    </w:p>
    <w:p w14:paraId="28944CBE" w14:textId="3BADD5AE" w:rsidR="0003450B" w:rsidRDefault="0003450B" w:rsidP="00184595">
      <w:pPr>
        <w:spacing w:after="0" w:line="240" w:lineRule="auto"/>
        <w:jc w:val="both"/>
        <w:rPr>
          <w:rFonts w:ascii="Times New Roman" w:hAnsi="Times New Roman" w:cs="Times New Roman"/>
          <w:sz w:val="24"/>
          <w:szCs w:val="24"/>
          <w:lang w:val="lv-LV"/>
        </w:rPr>
      </w:pPr>
    </w:p>
    <w:p w14:paraId="2D1F1245" w14:textId="63C437D2" w:rsidR="00DA04EB" w:rsidRDefault="006F6BCE" w:rsidP="00807FA6">
      <w:pPr>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Lai </w:t>
      </w:r>
      <w:proofErr w:type="spellStart"/>
      <w:r w:rsidR="00756782">
        <w:rPr>
          <w:rFonts w:ascii="Times New Roman" w:hAnsi="Times New Roman" w:cs="Times New Roman"/>
          <w:sz w:val="24"/>
          <w:szCs w:val="24"/>
          <w:lang w:val="lv-LV"/>
        </w:rPr>
        <w:t>modeļteritorijā</w:t>
      </w:r>
      <w:proofErr w:type="spellEnd"/>
      <w:r w:rsidR="00756782">
        <w:rPr>
          <w:rFonts w:ascii="Times New Roman" w:hAnsi="Times New Roman" w:cs="Times New Roman"/>
          <w:sz w:val="24"/>
          <w:szCs w:val="24"/>
          <w:lang w:val="lv-LV"/>
        </w:rPr>
        <w:t xml:space="preserve"> </w:t>
      </w:r>
      <w:r w:rsidR="00F1746F">
        <w:rPr>
          <w:rFonts w:ascii="Times New Roman" w:hAnsi="Times New Roman" w:cs="Times New Roman"/>
          <w:sz w:val="24"/>
          <w:szCs w:val="24"/>
          <w:lang w:val="lv-LV"/>
        </w:rPr>
        <w:t>iegūtos datus</w:t>
      </w:r>
      <w:r>
        <w:rPr>
          <w:rFonts w:ascii="Times New Roman" w:hAnsi="Times New Roman" w:cs="Times New Roman"/>
          <w:sz w:val="24"/>
          <w:szCs w:val="24"/>
          <w:lang w:val="lv-LV"/>
        </w:rPr>
        <w:t xml:space="preserve"> varētu izmantot </w:t>
      </w:r>
      <w:r w:rsidR="00756782">
        <w:rPr>
          <w:rFonts w:ascii="Times New Roman" w:hAnsi="Times New Roman" w:cs="Times New Roman"/>
          <w:sz w:val="24"/>
          <w:szCs w:val="24"/>
          <w:lang w:val="lv-LV"/>
        </w:rPr>
        <w:t xml:space="preserve">platās </w:t>
      </w:r>
      <w:proofErr w:type="spellStart"/>
      <w:r w:rsidR="00756782">
        <w:rPr>
          <w:rFonts w:ascii="Times New Roman" w:hAnsi="Times New Roman" w:cs="Times New Roman"/>
          <w:sz w:val="24"/>
          <w:szCs w:val="24"/>
          <w:lang w:val="lv-LV"/>
        </w:rPr>
        <w:t>airvaboles</w:t>
      </w:r>
      <w:proofErr w:type="spellEnd"/>
      <w:r w:rsidR="00756782">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populācijas </w:t>
      </w:r>
      <w:r w:rsidR="00F1746F">
        <w:rPr>
          <w:rFonts w:ascii="Times New Roman" w:hAnsi="Times New Roman" w:cs="Times New Roman"/>
          <w:sz w:val="24"/>
          <w:szCs w:val="24"/>
          <w:lang w:val="lv-LV"/>
        </w:rPr>
        <w:t xml:space="preserve">lieluma </w:t>
      </w:r>
      <w:r>
        <w:rPr>
          <w:rFonts w:ascii="Times New Roman" w:hAnsi="Times New Roman" w:cs="Times New Roman"/>
          <w:sz w:val="24"/>
          <w:szCs w:val="24"/>
          <w:lang w:val="lv-LV"/>
        </w:rPr>
        <w:t xml:space="preserve">aprēķināšanai arī </w:t>
      </w:r>
      <w:r w:rsidRPr="00045B04">
        <w:rPr>
          <w:rFonts w:ascii="Times New Roman" w:hAnsi="Times New Roman" w:cs="Times New Roman"/>
          <w:sz w:val="24"/>
          <w:szCs w:val="24"/>
          <w:lang w:val="lv-LV"/>
        </w:rPr>
        <w:t>citās ūdenstilpēs</w:t>
      </w:r>
      <w:r w:rsidR="00F1746F">
        <w:rPr>
          <w:rFonts w:ascii="Times New Roman" w:hAnsi="Times New Roman" w:cs="Times New Roman"/>
          <w:sz w:val="24"/>
          <w:szCs w:val="24"/>
          <w:lang w:val="lv-LV"/>
        </w:rPr>
        <w:t>,</w:t>
      </w:r>
      <w:r w:rsidRPr="00045B04">
        <w:rPr>
          <w:rFonts w:ascii="Times New Roman" w:hAnsi="Times New Roman" w:cs="Times New Roman"/>
          <w:sz w:val="24"/>
          <w:szCs w:val="24"/>
          <w:lang w:val="lv-LV"/>
        </w:rPr>
        <w:t xml:space="preserve"> </w:t>
      </w:r>
      <w:r w:rsidR="00DA04EB">
        <w:rPr>
          <w:rFonts w:ascii="Times New Roman" w:hAnsi="Times New Roman" w:cs="Times New Roman"/>
          <w:sz w:val="24"/>
          <w:szCs w:val="24"/>
          <w:lang w:val="lv-LV"/>
        </w:rPr>
        <w:t>tika izstrādāta formula monitoringa datu interpretācijai. Formulā</w:t>
      </w:r>
      <w:r w:rsidR="00DA04EB" w:rsidRPr="00045B04">
        <w:rPr>
          <w:rFonts w:ascii="Times New Roman" w:hAnsi="Times New Roman" w:cs="Times New Roman"/>
          <w:sz w:val="24"/>
          <w:szCs w:val="24"/>
          <w:lang w:val="lv-LV"/>
        </w:rPr>
        <w:t xml:space="preserve"> ieviests krasta līnijas koeficients, kurš </w:t>
      </w:r>
      <w:r w:rsidR="00DA04EB">
        <w:rPr>
          <w:rFonts w:ascii="Times New Roman" w:hAnsi="Times New Roman" w:cs="Times New Roman"/>
          <w:sz w:val="24"/>
          <w:szCs w:val="24"/>
          <w:lang w:val="lv-LV"/>
        </w:rPr>
        <w:t xml:space="preserve">populācijas lieluma aprēķinos </w:t>
      </w:r>
      <w:r w:rsidR="00DA04EB" w:rsidRPr="00045B04">
        <w:rPr>
          <w:rFonts w:ascii="Times New Roman" w:hAnsi="Times New Roman" w:cs="Times New Roman"/>
          <w:sz w:val="24"/>
          <w:szCs w:val="24"/>
          <w:lang w:val="lv-LV"/>
        </w:rPr>
        <w:t xml:space="preserve">ņem vērā </w:t>
      </w:r>
      <w:proofErr w:type="spellStart"/>
      <w:r w:rsidR="00DA04EB">
        <w:rPr>
          <w:rFonts w:ascii="Times New Roman" w:hAnsi="Times New Roman" w:cs="Times New Roman"/>
          <w:sz w:val="24"/>
          <w:szCs w:val="24"/>
          <w:lang w:val="lv-LV"/>
        </w:rPr>
        <w:t>monitorējamās</w:t>
      </w:r>
      <w:proofErr w:type="spellEnd"/>
      <w:r w:rsidR="00DA04EB">
        <w:rPr>
          <w:rFonts w:ascii="Times New Roman" w:hAnsi="Times New Roman" w:cs="Times New Roman"/>
          <w:sz w:val="24"/>
          <w:szCs w:val="24"/>
          <w:lang w:val="lv-LV"/>
        </w:rPr>
        <w:t xml:space="preserve"> </w:t>
      </w:r>
      <w:r w:rsidR="00DA04EB" w:rsidRPr="00045B04">
        <w:rPr>
          <w:rFonts w:ascii="Times New Roman" w:hAnsi="Times New Roman" w:cs="Times New Roman"/>
          <w:sz w:val="24"/>
          <w:szCs w:val="24"/>
          <w:lang w:val="lv-LV"/>
        </w:rPr>
        <w:t xml:space="preserve">ūdenstilpes </w:t>
      </w:r>
      <w:r w:rsidR="00DA04EB">
        <w:rPr>
          <w:rFonts w:ascii="Times New Roman" w:hAnsi="Times New Roman" w:cs="Times New Roman"/>
          <w:sz w:val="24"/>
          <w:szCs w:val="24"/>
          <w:lang w:val="lv-LV"/>
        </w:rPr>
        <w:t>krasta līnij</w:t>
      </w:r>
      <w:r w:rsidR="00323B11">
        <w:rPr>
          <w:rFonts w:ascii="Times New Roman" w:hAnsi="Times New Roman" w:cs="Times New Roman"/>
          <w:sz w:val="24"/>
          <w:szCs w:val="24"/>
          <w:lang w:val="lv-LV"/>
        </w:rPr>
        <w:t>as garumu</w:t>
      </w:r>
      <w:r w:rsidR="00DA04EB">
        <w:rPr>
          <w:rFonts w:ascii="Times New Roman" w:hAnsi="Times New Roman" w:cs="Times New Roman"/>
          <w:sz w:val="24"/>
          <w:szCs w:val="24"/>
          <w:lang w:val="lv-LV"/>
        </w:rPr>
        <w:t xml:space="preserve">  – k</w:t>
      </w:r>
      <w:r w:rsidR="00DA04EB" w:rsidRPr="00045B04">
        <w:rPr>
          <w:rFonts w:ascii="Times New Roman" w:hAnsi="Times New Roman" w:cs="Times New Roman"/>
          <w:sz w:val="24"/>
          <w:szCs w:val="24"/>
          <w:lang w:val="lv-LV"/>
        </w:rPr>
        <w:t>oeficient</w:t>
      </w:r>
      <w:r w:rsidR="00DA04EB">
        <w:rPr>
          <w:rFonts w:ascii="Times New Roman" w:hAnsi="Times New Roman" w:cs="Times New Roman"/>
          <w:sz w:val="24"/>
          <w:szCs w:val="24"/>
          <w:lang w:val="lv-LV"/>
        </w:rPr>
        <w:t>s ti</w:t>
      </w:r>
      <w:r w:rsidR="00451DD3">
        <w:rPr>
          <w:rFonts w:ascii="Times New Roman" w:hAnsi="Times New Roman" w:cs="Times New Roman"/>
          <w:sz w:val="24"/>
          <w:szCs w:val="24"/>
          <w:lang w:val="lv-LV"/>
        </w:rPr>
        <w:t>ka</w:t>
      </w:r>
      <w:r w:rsidR="00DA04EB" w:rsidRPr="00045B04">
        <w:rPr>
          <w:rFonts w:ascii="Times New Roman" w:hAnsi="Times New Roman" w:cs="Times New Roman"/>
          <w:sz w:val="24"/>
          <w:szCs w:val="24"/>
          <w:lang w:val="lv-LV"/>
        </w:rPr>
        <w:t xml:space="preserve"> aprēķin</w:t>
      </w:r>
      <w:r w:rsidR="00DA04EB">
        <w:rPr>
          <w:rFonts w:ascii="Times New Roman" w:hAnsi="Times New Roman" w:cs="Times New Roman"/>
          <w:sz w:val="24"/>
          <w:szCs w:val="24"/>
          <w:lang w:val="lv-LV"/>
        </w:rPr>
        <w:t>āts</w:t>
      </w:r>
      <w:r w:rsidR="00DA04EB" w:rsidRPr="00045B04">
        <w:rPr>
          <w:rFonts w:ascii="Times New Roman" w:hAnsi="Times New Roman" w:cs="Times New Roman"/>
          <w:sz w:val="24"/>
          <w:szCs w:val="24"/>
          <w:lang w:val="lv-LV"/>
        </w:rPr>
        <w:t xml:space="preserve"> izmantojot </w:t>
      </w:r>
      <w:proofErr w:type="spellStart"/>
      <w:r w:rsidR="00DA04EB">
        <w:rPr>
          <w:rFonts w:ascii="Times New Roman" w:hAnsi="Times New Roman" w:cs="Times New Roman"/>
          <w:sz w:val="24"/>
          <w:szCs w:val="24"/>
          <w:lang w:val="lv-LV"/>
        </w:rPr>
        <w:t>monitor</w:t>
      </w:r>
      <w:r w:rsidR="00451DD3">
        <w:rPr>
          <w:rFonts w:ascii="Times New Roman" w:hAnsi="Times New Roman" w:cs="Times New Roman"/>
          <w:sz w:val="24"/>
          <w:szCs w:val="24"/>
          <w:lang w:val="lv-LV"/>
        </w:rPr>
        <w:t>ējamās</w:t>
      </w:r>
      <w:proofErr w:type="spellEnd"/>
      <w:r w:rsidR="00DA04EB" w:rsidRPr="00045B04">
        <w:rPr>
          <w:rFonts w:ascii="Times New Roman" w:hAnsi="Times New Roman" w:cs="Times New Roman"/>
          <w:sz w:val="24"/>
          <w:szCs w:val="24"/>
          <w:lang w:val="lv-LV"/>
        </w:rPr>
        <w:t xml:space="preserve"> ūdenstilpes garumu metros</w:t>
      </w:r>
      <w:r w:rsidR="00DA04EB">
        <w:rPr>
          <w:rFonts w:ascii="Times New Roman" w:hAnsi="Times New Roman" w:cs="Times New Roman"/>
          <w:sz w:val="24"/>
          <w:szCs w:val="24"/>
          <w:lang w:val="lv-LV"/>
        </w:rPr>
        <w:t xml:space="preserve"> to</w:t>
      </w:r>
      <w:r w:rsidR="00DA04EB" w:rsidRPr="00045B04">
        <w:rPr>
          <w:rFonts w:ascii="Times New Roman" w:hAnsi="Times New Roman" w:cs="Times New Roman"/>
          <w:sz w:val="24"/>
          <w:szCs w:val="24"/>
          <w:lang w:val="lv-LV"/>
        </w:rPr>
        <w:t xml:space="preserve"> dalot ar 677 (</w:t>
      </w:r>
      <w:proofErr w:type="spellStart"/>
      <w:r w:rsidR="00DA04EB">
        <w:rPr>
          <w:rFonts w:ascii="Times New Roman" w:hAnsi="Times New Roman" w:cs="Times New Roman"/>
          <w:sz w:val="24"/>
          <w:szCs w:val="24"/>
          <w:lang w:val="lv-LV"/>
        </w:rPr>
        <w:t>modeļteritorijas</w:t>
      </w:r>
      <w:proofErr w:type="spellEnd"/>
      <w:r w:rsidR="00DA04EB" w:rsidRPr="00045B04">
        <w:rPr>
          <w:rFonts w:ascii="Times New Roman" w:hAnsi="Times New Roman" w:cs="Times New Roman"/>
          <w:sz w:val="24"/>
          <w:szCs w:val="24"/>
          <w:lang w:val="lv-LV"/>
        </w:rPr>
        <w:t xml:space="preserve"> krasta līnijas garums)</w:t>
      </w:r>
      <w:r w:rsidR="00DA04EB">
        <w:rPr>
          <w:rFonts w:ascii="Times New Roman" w:hAnsi="Times New Roman" w:cs="Times New Roman"/>
          <w:sz w:val="24"/>
          <w:szCs w:val="24"/>
          <w:lang w:val="lv-LV"/>
        </w:rPr>
        <w:t xml:space="preserve">. </w:t>
      </w:r>
    </w:p>
    <w:p w14:paraId="1E354B27" w14:textId="32D52B8F" w:rsidR="006F6BCE" w:rsidRDefault="00DA04EB" w:rsidP="0018459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Monitoringa datu populācijas lieluma aprēķināšanas formula</w:t>
      </w:r>
      <w:r w:rsidR="006F6BCE">
        <w:rPr>
          <w:rFonts w:ascii="Times New Roman" w:hAnsi="Times New Roman" w:cs="Times New Roman"/>
          <w:sz w:val="24"/>
          <w:szCs w:val="24"/>
          <w:lang w:val="lv-LV"/>
        </w:rPr>
        <w:t>:</w:t>
      </w:r>
    </w:p>
    <w:p w14:paraId="36F4D58E" w14:textId="77777777" w:rsidR="00323B11" w:rsidRPr="00045B04" w:rsidRDefault="00323B11" w:rsidP="00184595">
      <w:pPr>
        <w:spacing w:after="0" w:line="240" w:lineRule="auto"/>
        <w:jc w:val="both"/>
        <w:rPr>
          <w:rFonts w:ascii="Times New Roman" w:hAnsi="Times New Roman" w:cs="Times New Roman"/>
          <w:sz w:val="24"/>
          <w:szCs w:val="24"/>
          <w:lang w:val="lv-LV"/>
        </w:rPr>
      </w:pPr>
    </w:p>
    <w:p w14:paraId="7D90C8FE" w14:textId="77777777" w:rsidR="006F6BCE" w:rsidRPr="00045B04" w:rsidRDefault="006F6BCE" w:rsidP="00184595">
      <w:pPr>
        <w:spacing w:after="0" w:line="240" w:lineRule="auto"/>
        <w:jc w:val="center"/>
        <w:rPr>
          <w:rFonts w:ascii="Times New Roman" w:eastAsiaTheme="minorEastAsia" w:hAnsi="Times New Roman" w:cs="Times New Roman"/>
          <w:lang w:val="lv-LV"/>
        </w:rPr>
      </w:pPr>
      <m:oMathPara>
        <m:oMath>
          <m:r>
            <w:rPr>
              <w:rFonts w:ascii="Cambria Math" w:hAnsi="Cambria Math" w:cs="Times New Roman"/>
              <w:sz w:val="24"/>
              <w:szCs w:val="24"/>
              <w:lang w:val="lv-LV"/>
            </w:rPr>
            <m:t>M=</m:t>
          </m:r>
          <m:f>
            <m:fPr>
              <m:ctrlPr>
                <w:rPr>
                  <w:rFonts w:ascii="Cambria Math" w:hAnsi="Cambria Math" w:cs="Times New Roman"/>
                  <w:i/>
                  <w:sz w:val="24"/>
                  <w:szCs w:val="24"/>
                  <w:lang w:val="lv-LV"/>
                </w:rPr>
              </m:ctrlPr>
            </m:fPr>
            <m:num>
              <m:r>
                <w:rPr>
                  <w:rFonts w:ascii="Cambria Math" w:hAnsi="Cambria Math" w:cs="Times New Roman"/>
                  <w:sz w:val="24"/>
                  <w:szCs w:val="24"/>
                  <w:lang w:val="lv-LV"/>
                </w:rPr>
                <m:t>I*100</m:t>
              </m:r>
            </m:num>
            <m:den>
              <m:r>
                <w:rPr>
                  <w:rFonts w:ascii="Cambria Math" w:hAnsi="Cambria Math" w:cs="Times New Roman"/>
                  <w:sz w:val="24"/>
                  <w:szCs w:val="24"/>
                  <w:lang w:val="lv-LV"/>
                </w:rPr>
                <m:t>0,96</m:t>
              </m:r>
            </m:den>
          </m:f>
          <m:r>
            <w:rPr>
              <w:rFonts w:ascii="Cambria Math" w:hAnsi="Cambria Math" w:cs="Times New Roman"/>
              <w:sz w:val="24"/>
              <w:szCs w:val="24"/>
              <w:lang w:val="lv-LV"/>
            </w:rPr>
            <m:t>*</m:t>
          </m:r>
          <m:f>
            <m:fPr>
              <m:ctrlPr>
                <w:rPr>
                  <w:rFonts w:ascii="Cambria Math" w:hAnsi="Cambria Math" w:cs="Times New Roman"/>
                  <w:i/>
                  <w:sz w:val="24"/>
                  <w:szCs w:val="24"/>
                  <w:lang w:val="lv-LV"/>
                </w:rPr>
              </m:ctrlPr>
            </m:fPr>
            <m:num>
              <m:r>
                <w:rPr>
                  <w:rFonts w:ascii="Cambria Math" w:hAnsi="Cambria Math" w:cs="Times New Roman"/>
                  <w:sz w:val="24"/>
                  <w:szCs w:val="24"/>
                  <w:lang w:val="lv-LV"/>
                </w:rPr>
                <m:t>K</m:t>
              </m:r>
            </m:num>
            <m:den>
              <m:r>
                <w:rPr>
                  <w:rFonts w:ascii="Cambria Math" w:hAnsi="Cambria Math" w:cs="Times New Roman"/>
                  <w:sz w:val="24"/>
                  <w:szCs w:val="24"/>
                  <w:lang w:val="lv-LV"/>
                </w:rPr>
                <m:t>677</m:t>
              </m:r>
            </m:den>
          </m:f>
        </m:oMath>
      </m:oMathPara>
    </w:p>
    <w:p w14:paraId="2C12D489" w14:textId="77777777" w:rsidR="00756782" w:rsidRDefault="00756782" w:rsidP="00184595">
      <w:pPr>
        <w:spacing w:after="0" w:line="240" w:lineRule="auto"/>
        <w:jc w:val="both"/>
        <w:rPr>
          <w:rFonts w:ascii="Times New Roman" w:eastAsiaTheme="minorEastAsia" w:hAnsi="Times New Roman" w:cs="Times New Roman"/>
          <w:lang w:val="lv-LV"/>
        </w:rPr>
      </w:pPr>
    </w:p>
    <w:p w14:paraId="367BB076" w14:textId="4C9C87CE" w:rsidR="006F6BCE" w:rsidRPr="00807FA6" w:rsidRDefault="006F6BCE" w:rsidP="00184595">
      <w:pPr>
        <w:spacing w:after="0" w:line="240" w:lineRule="auto"/>
        <w:jc w:val="both"/>
        <w:rPr>
          <w:rFonts w:ascii="Times New Roman" w:eastAsiaTheme="minorEastAsia" w:hAnsi="Times New Roman" w:cs="Times New Roman"/>
          <w:sz w:val="24"/>
          <w:szCs w:val="24"/>
          <w:lang w:val="lv-LV"/>
        </w:rPr>
      </w:pPr>
      <w:r w:rsidRPr="00807FA6">
        <w:rPr>
          <w:rFonts w:ascii="Times New Roman" w:eastAsiaTheme="minorEastAsia" w:hAnsi="Times New Roman" w:cs="Times New Roman"/>
          <w:sz w:val="24"/>
          <w:szCs w:val="24"/>
          <w:lang w:val="lv-LV"/>
        </w:rPr>
        <w:lastRenderedPageBreak/>
        <w:t>M – Populācijas lielums monitoringa datiem</w:t>
      </w:r>
    </w:p>
    <w:p w14:paraId="422D5FD5" w14:textId="6903B7C4" w:rsidR="006F6BCE" w:rsidRPr="00807FA6" w:rsidRDefault="006F6BCE" w:rsidP="00184595">
      <w:pPr>
        <w:spacing w:after="0" w:line="240" w:lineRule="auto"/>
        <w:jc w:val="both"/>
        <w:rPr>
          <w:rFonts w:ascii="Times New Roman" w:eastAsiaTheme="minorEastAsia" w:hAnsi="Times New Roman" w:cs="Times New Roman"/>
          <w:sz w:val="24"/>
          <w:szCs w:val="24"/>
          <w:lang w:val="lv-LV"/>
        </w:rPr>
      </w:pPr>
      <w:r w:rsidRPr="00807FA6">
        <w:rPr>
          <w:rFonts w:ascii="Times New Roman" w:eastAsiaTheme="minorEastAsia" w:hAnsi="Times New Roman" w:cs="Times New Roman"/>
          <w:sz w:val="24"/>
          <w:szCs w:val="24"/>
          <w:lang w:val="lv-LV"/>
        </w:rPr>
        <w:t xml:space="preserve">I – </w:t>
      </w:r>
      <w:proofErr w:type="spellStart"/>
      <w:r w:rsidR="00323B11" w:rsidRPr="00807FA6">
        <w:rPr>
          <w:rFonts w:ascii="Times New Roman" w:eastAsiaTheme="minorEastAsia" w:hAnsi="Times New Roman" w:cs="Times New Roman"/>
          <w:sz w:val="24"/>
          <w:szCs w:val="24"/>
          <w:lang w:val="lv-LV"/>
        </w:rPr>
        <w:t>Monitorētajā</w:t>
      </w:r>
      <w:proofErr w:type="spellEnd"/>
      <w:r w:rsidR="00323B11" w:rsidRPr="00807FA6">
        <w:rPr>
          <w:rFonts w:ascii="Times New Roman" w:eastAsiaTheme="minorEastAsia" w:hAnsi="Times New Roman" w:cs="Times New Roman"/>
          <w:sz w:val="24"/>
          <w:szCs w:val="24"/>
          <w:lang w:val="lv-LV"/>
        </w:rPr>
        <w:t xml:space="preserve"> ūdenstilpē </w:t>
      </w:r>
      <w:r w:rsidRPr="00807FA6">
        <w:rPr>
          <w:rFonts w:ascii="Times New Roman" w:eastAsiaTheme="minorEastAsia" w:hAnsi="Times New Roman" w:cs="Times New Roman"/>
          <w:sz w:val="24"/>
          <w:szCs w:val="24"/>
          <w:lang w:val="lv-LV"/>
        </w:rPr>
        <w:t xml:space="preserve">noķerto īpatņu daudzums 200 metru garā </w:t>
      </w:r>
      <w:proofErr w:type="spellStart"/>
      <w:r w:rsidRPr="00807FA6">
        <w:rPr>
          <w:rFonts w:ascii="Times New Roman" w:eastAsiaTheme="minorEastAsia" w:hAnsi="Times New Roman" w:cs="Times New Roman"/>
          <w:sz w:val="24"/>
          <w:szCs w:val="24"/>
          <w:lang w:val="lv-LV"/>
        </w:rPr>
        <w:t>transektē</w:t>
      </w:r>
      <w:proofErr w:type="spellEnd"/>
      <w:r w:rsidRPr="00807FA6">
        <w:rPr>
          <w:rFonts w:ascii="Times New Roman" w:eastAsiaTheme="minorEastAsia" w:hAnsi="Times New Roman" w:cs="Times New Roman"/>
          <w:sz w:val="24"/>
          <w:szCs w:val="24"/>
          <w:lang w:val="lv-LV"/>
        </w:rPr>
        <w:t xml:space="preserve"> gar ūdenstilpes krastu</w:t>
      </w:r>
    </w:p>
    <w:p w14:paraId="61C2345C" w14:textId="0DE1C5ED" w:rsidR="006F6BCE" w:rsidRPr="00807FA6" w:rsidRDefault="006F6BCE" w:rsidP="00184595">
      <w:pPr>
        <w:spacing w:after="0" w:line="240" w:lineRule="auto"/>
        <w:jc w:val="both"/>
        <w:rPr>
          <w:rFonts w:ascii="Times New Roman" w:eastAsiaTheme="minorEastAsia" w:hAnsi="Times New Roman" w:cs="Times New Roman"/>
          <w:sz w:val="24"/>
          <w:szCs w:val="24"/>
          <w:lang w:val="lv-LV"/>
        </w:rPr>
      </w:pPr>
      <w:r w:rsidRPr="00807FA6">
        <w:rPr>
          <w:rFonts w:ascii="Times New Roman" w:eastAsiaTheme="minorEastAsia" w:hAnsi="Times New Roman" w:cs="Times New Roman"/>
          <w:sz w:val="24"/>
          <w:szCs w:val="24"/>
          <w:lang w:val="lv-LV"/>
        </w:rPr>
        <w:t xml:space="preserve">K – </w:t>
      </w:r>
      <w:proofErr w:type="spellStart"/>
      <w:r w:rsidR="00323B11" w:rsidRPr="00807FA6">
        <w:rPr>
          <w:rFonts w:ascii="Times New Roman" w:eastAsiaTheme="minorEastAsia" w:hAnsi="Times New Roman" w:cs="Times New Roman"/>
          <w:sz w:val="24"/>
          <w:szCs w:val="24"/>
          <w:lang w:val="lv-LV"/>
        </w:rPr>
        <w:t>Monitorētās</w:t>
      </w:r>
      <w:proofErr w:type="spellEnd"/>
      <w:r w:rsidR="00323B11" w:rsidRPr="00807FA6">
        <w:rPr>
          <w:rFonts w:ascii="Times New Roman" w:eastAsiaTheme="minorEastAsia" w:hAnsi="Times New Roman" w:cs="Times New Roman"/>
          <w:sz w:val="24"/>
          <w:szCs w:val="24"/>
          <w:lang w:val="lv-LV"/>
        </w:rPr>
        <w:t xml:space="preserve"> ūdenstilpes </w:t>
      </w:r>
      <w:r w:rsidRPr="00807FA6">
        <w:rPr>
          <w:rFonts w:ascii="Times New Roman" w:eastAsiaTheme="minorEastAsia" w:hAnsi="Times New Roman" w:cs="Times New Roman"/>
          <w:sz w:val="24"/>
          <w:szCs w:val="24"/>
          <w:lang w:val="lv-LV"/>
        </w:rPr>
        <w:t>kopējais krasta līnijas garums</w:t>
      </w:r>
      <w:r w:rsidR="00323B11" w:rsidRPr="00807FA6">
        <w:rPr>
          <w:rFonts w:ascii="Times New Roman" w:eastAsiaTheme="minorEastAsia" w:hAnsi="Times New Roman" w:cs="Times New Roman"/>
          <w:sz w:val="24"/>
          <w:szCs w:val="24"/>
          <w:lang w:val="lv-LV"/>
        </w:rPr>
        <w:t xml:space="preserve"> </w:t>
      </w:r>
      <w:r w:rsidRPr="00807FA6">
        <w:rPr>
          <w:rFonts w:ascii="Times New Roman" w:eastAsiaTheme="minorEastAsia" w:hAnsi="Times New Roman" w:cs="Times New Roman"/>
          <w:sz w:val="24"/>
          <w:szCs w:val="24"/>
          <w:lang w:val="lv-LV"/>
        </w:rPr>
        <w:t>metros</w:t>
      </w:r>
    </w:p>
    <w:p w14:paraId="15FCFA1C" w14:textId="799E5046" w:rsidR="00756782" w:rsidRPr="00807FA6" w:rsidRDefault="00756782" w:rsidP="00184595">
      <w:pPr>
        <w:spacing w:after="0" w:line="240" w:lineRule="auto"/>
        <w:jc w:val="both"/>
        <w:rPr>
          <w:rFonts w:ascii="Times New Roman" w:hAnsi="Times New Roman" w:cs="Times New Roman"/>
          <w:sz w:val="24"/>
          <w:szCs w:val="24"/>
          <w:lang w:val="lv-LV"/>
        </w:rPr>
      </w:pPr>
    </w:p>
    <w:p w14:paraId="16358CE2" w14:textId="77777777" w:rsidR="004758B4" w:rsidRDefault="005512CB" w:rsidP="00184595">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Lai atvieglotu ekspertu darbu un mazinātu kļūdas iespēju</w:t>
      </w:r>
      <w:r w:rsidR="007F0775">
        <w:rPr>
          <w:rFonts w:ascii="Times New Roman" w:hAnsi="Times New Roman" w:cs="Times New Roman"/>
          <w:sz w:val="24"/>
          <w:szCs w:val="24"/>
          <w:lang w:val="lv-LV"/>
        </w:rPr>
        <w:t xml:space="preserve"> aprēķinos</w:t>
      </w:r>
      <w:r>
        <w:rPr>
          <w:rFonts w:ascii="Times New Roman" w:hAnsi="Times New Roman" w:cs="Times New Roman"/>
          <w:sz w:val="24"/>
          <w:szCs w:val="24"/>
          <w:lang w:val="lv-LV"/>
        </w:rPr>
        <w:t xml:space="preserve">, metodikas tapšanas ietvaros izstrādāts platās </w:t>
      </w:r>
      <w:proofErr w:type="spellStart"/>
      <w:r>
        <w:rPr>
          <w:rFonts w:ascii="Times New Roman" w:hAnsi="Times New Roman" w:cs="Times New Roman"/>
          <w:sz w:val="24"/>
          <w:szCs w:val="24"/>
          <w:lang w:val="lv-LV"/>
        </w:rPr>
        <w:t>airvaboles</w:t>
      </w:r>
      <w:proofErr w:type="spellEnd"/>
      <w:r>
        <w:rPr>
          <w:rFonts w:ascii="Times New Roman" w:hAnsi="Times New Roman" w:cs="Times New Roman"/>
          <w:sz w:val="24"/>
          <w:szCs w:val="24"/>
          <w:lang w:val="lv-LV"/>
        </w:rPr>
        <w:t xml:space="preserve"> populācijas lieluma aprēķināšanas kalkulators, kurā ievadot monitoringa ietvaros iegūto</w:t>
      </w:r>
      <w:r w:rsidR="007F0775">
        <w:rPr>
          <w:rFonts w:ascii="Times New Roman" w:hAnsi="Times New Roman" w:cs="Times New Roman"/>
          <w:sz w:val="24"/>
          <w:szCs w:val="24"/>
          <w:lang w:val="lv-LV"/>
        </w:rPr>
        <w:t xml:space="preserve">s datus par konkrētā ūdenstilpē  iegūto īpatņu skaitu </w:t>
      </w:r>
      <w:proofErr w:type="spellStart"/>
      <w:r w:rsidR="007F0775">
        <w:rPr>
          <w:rFonts w:ascii="Times New Roman" w:hAnsi="Times New Roman" w:cs="Times New Roman"/>
          <w:sz w:val="24"/>
          <w:szCs w:val="24"/>
          <w:lang w:val="lv-LV"/>
        </w:rPr>
        <w:t>transektā</w:t>
      </w:r>
      <w:proofErr w:type="spellEnd"/>
      <w:r w:rsidR="007F0775">
        <w:rPr>
          <w:rFonts w:ascii="Times New Roman" w:hAnsi="Times New Roman" w:cs="Times New Roman"/>
          <w:sz w:val="24"/>
          <w:szCs w:val="24"/>
          <w:lang w:val="lv-LV"/>
        </w:rPr>
        <w:t xml:space="preserve"> (vai vidējo īpatņu skaitu 10 lamatās, ja ūdenstilpē atbilstoši monitoringa metodikai ir bijušas izvietotas vairākas </w:t>
      </w:r>
      <w:proofErr w:type="spellStart"/>
      <w:r w:rsidR="007F0775">
        <w:rPr>
          <w:rFonts w:ascii="Times New Roman" w:hAnsi="Times New Roman" w:cs="Times New Roman"/>
          <w:sz w:val="24"/>
          <w:szCs w:val="24"/>
          <w:lang w:val="lv-LV"/>
        </w:rPr>
        <w:t>transektas</w:t>
      </w:r>
      <w:proofErr w:type="spellEnd"/>
      <w:r w:rsidR="007F0775">
        <w:rPr>
          <w:rFonts w:ascii="Times New Roman" w:hAnsi="Times New Roman" w:cs="Times New Roman"/>
          <w:sz w:val="24"/>
          <w:szCs w:val="24"/>
          <w:lang w:val="lv-LV"/>
        </w:rPr>
        <w:t xml:space="preserve">), kā arī konkrētās </w:t>
      </w:r>
      <w:r>
        <w:rPr>
          <w:rFonts w:ascii="Times New Roman" w:hAnsi="Times New Roman" w:cs="Times New Roman"/>
          <w:sz w:val="24"/>
          <w:szCs w:val="24"/>
          <w:lang w:val="lv-LV"/>
        </w:rPr>
        <w:t xml:space="preserve">ūdenstilpes krasta līnijas </w:t>
      </w:r>
      <w:r w:rsidR="007F0775">
        <w:rPr>
          <w:rFonts w:ascii="Times New Roman" w:hAnsi="Times New Roman" w:cs="Times New Roman"/>
          <w:sz w:val="24"/>
          <w:szCs w:val="24"/>
          <w:lang w:val="lv-LV"/>
        </w:rPr>
        <w:t xml:space="preserve">garumu tiek aprēķināts platās </w:t>
      </w:r>
      <w:proofErr w:type="spellStart"/>
      <w:r w:rsidR="007F0775">
        <w:rPr>
          <w:rFonts w:ascii="Times New Roman" w:hAnsi="Times New Roman" w:cs="Times New Roman"/>
          <w:sz w:val="24"/>
          <w:szCs w:val="24"/>
          <w:lang w:val="lv-LV"/>
        </w:rPr>
        <w:t>airvaboles</w:t>
      </w:r>
      <w:proofErr w:type="spellEnd"/>
      <w:r w:rsidR="007F0775">
        <w:rPr>
          <w:rFonts w:ascii="Times New Roman" w:hAnsi="Times New Roman" w:cs="Times New Roman"/>
          <w:sz w:val="24"/>
          <w:szCs w:val="24"/>
          <w:lang w:val="lv-LV"/>
        </w:rPr>
        <w:t xml:space="preserve"> populācijas lielums. </w:t>
      </w:r>
    </w:p>
    <w:p w14:paraId="53E5F6D0" w14:textId="77777777" w:rsidR="004758B4" w:rsidRDefault="004758B4" w:rsidP="00184595">
      <w:pPr>
        <w:spacing w:after="0" w:line="240" w:lineRule="auto"/>
        <w:jc w:val="both"/>
        <w:rPr>
          <w:rFonts w:ascii="Times New Roman" w:hAnsi="Times New Roman" w:cs="Times New Roman"/>
          <w:sz w:val="24"/>
          <w:szCs w:val="24"/>
          <w:lang w:val="lv-LV"/>
        </w:rPr>
      </w:pPr>
    </w:p>
    <w:p w14:paraId="5CED0A8E" w14:textId="71408E2A" w:rsidR="009768D9" w:rsidRPr="00807FA6" w:rsidRDefault="007F0775" w:rsidP="009768D9">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Piemēru ar</w:t>
      </w:r>
      <w:r w:rsidR="00443312">
        <w:rPr>
          <w:rFonts w:ascii="Times New Roman" w:hAnsi="Times New Roman" w:cs="Times New Roman"/>
          <w:sz w:val="24"/>
          <w:szCs w:val="24"/>
          <w:lang w:val="lv-LV"/>
        </w:rPr>
        <w:t xml:space="preserve"> </w:t>
      </w:r>
      <w:r>
        <w:rPr>
          <w:rFonts w:ascii="Times New Roman" w:hAnsi="Times New Roman" w:cs="Times New Roman"/>
          <w:sz w:val="24"/>
          <w:szCs w:val="24"/>
          <w:lang w:val="lv-LV"/>
        </w:rPr>
        <w:t>populācijas lieluma aprēķinu</w:t>
      </w:r>
      <w:r w:rsidR="00443312">
        <w:rPr>
          <w:rFonts w:ascii="Times New Roman" w:hAnsi="Times New Roman" w:cs="Times New Roman"/>
          <w:sz w:val="24"/>
          <w:szCs w:val="24"/>
          <w:lang w:val="lv-LV"/>
        </w:rPr>
        <w:t xml:space="preserve"> platās </w:t>
      </w:r>
      <w:proofErr w:type="spellStart"/>
      <w:r w:rsidR="00443312">
        <w:rPr>
          <w:rFonts w:ascii="Times New Roman" w:hAnsi="Times New Roman" w:cs="Times New Roman"/>
          <w:sz w:val="24"/>
          <w:szCs w:val="24"/>
          <w:lang w:val="lv-LV"/>
        </w:rPr>
        <w:t>airvaboles</w:t>
      </w:r>
      <w:proofErr w:type="spellEnd"/>
      <w:r w:rsidR="00443312">
        <w:rPr>
          <w:rFonts w:ascii="Times New Roman" w:hAnsi="Times New Roman" w:cs="Times New Roman"/>
          <w:sz w:val="24"/>
          <w:szCs w:val="24"/>
          <w:lang w:val="lv-LV"/>
        </w:rPr>
        <w:t xml:space="preserve"> apdzīvotās ūdenstilpēs</w:t>
      </w:r>
      <w:r>
        <w:rPr>
          <w:rFonts w:ascii="Times New Roman" w:hAnsi="Times New Roman" w:cs="Times New Roman"/>
          <w:sz w:val="24"/>
          <w:szCs w:val="24"/>
          <w:lang w:val="lv-LV"/>
        </w:rPr>
        <w:t xml:space="preserve"> dabas parkā </w:t>
      </w:r>
      <w:r w:rsidRPr="004758B4">
        <w:rPr>
          <w:rFonts w:ascii="Times New Roman" w:hAnsi="Times New Roman" w:cs="Times New Roman"/>
          <w:sz w:val="24"/>
          <w:szCs w:val="24"/>
          <w:lang w:val="lv-LV"/>
        </w:rPr>
        <w:t>“Numernes valnis” izmanto</w:t>
      </w:r>
      <w:r w:rsidR="00443312" w:rsidRPr="004758B4">
        <w:rPr>
          <w:rFonts w:ascii="Times New Roman" w:hAnsi="Times New Roman" w:cs="Times New Roman"/>
          <w:sz w:val="24"/>
          <w:szCs w:val="24"/>
          <w:lang w:val="lv-LV"/>
        </w:rPr>
        <w:t xml:space="preserve">jot izstrādāto kalkulatoru skat. </w:t>
      </w:r>
      <w:r w:rsidR="00091CED">
        <w:rPr>
          <w:rFonts w:ascii="Times New Roman" w:hAnsi="Times New Roman" w:cs="Times New Roman"/>
          <w:sz w:val="24"/>
          <w:szCs w:val="24"/>
          <w:lang w:val="lv-LV"/>
        </w:rPr>
        <w:t>7</w:t>
      </w:r>
      <w:r w:rsidR="004758B4" w:rsidRPr="004758B4">
        <w:rPr>
          <w:rFonts w:ascii="Times New Roman" w:hAnsi="Times New Roman" w:cs="Times New Roman"/>
          <w:sz w:val="24"/>
          <w:szCs w:val="24"/>
          <w:lang w:val="lv-LV"/>
        </w:rPr>
        <w:t>.</w:t>
      </w:r>
      <w:r w:rsidR="00443312" w:rsidRPr="004758B4">
        <w:rPr>
          <w:rFonts w:ascii="Times New Roman" w:hAnsi="Times New Roman" w:cs="Times New Roman"/>
          <w:sz w:val="24"/>
          <w:szCs w:val="24"/>
          <w:lang w:val="lv-LV"/>
        </w:rPr>
        <w:t xml:space="preserve"> attēlā.</w:t>
      </w:r>
      <w:r w:rsidR="009D2B67">
        <w:rPr>
          <w:rFonts w:ascii="Times New Roman" w:hAnsi="Times New Roman" w:cs="Times New Roman"/>
          <w:sz w:val="24"/>
          <w:szCs w:val="24"/>
          <w:lang w:val="lv-LV"/>
        </w:rPr>
        <w:t xml:space="preserve"> Atbilstoši populācijas lieluma aprēķina metodikai </w:t>
      </w:r>
      <w:r w:rsidR="00B064EA">
        <w:rPr>
          <w:rFonts w:ascii="Times New Roman" w:hAnsi="Times New Roman" w:cs="Times New Roman"/>
          <w:sz w:val="24"/>
          <w:szCs w:val="24"/>
          <w:lang w:val="lv-LV"/>
        </w:rPr>
        <w:t>aprēķinātais</w:t>
      </w:r>
      <w:r w:rsidR="009D2B67">
        <w:rPr>
          <w:rFonts w:ascii="Times New Roman" w:hAnsi="Times New Roman" w:cs="Times New Roman"/>
          <w:sz w:val="24"/>
          <w:szCs w:val="24"/>
          <w:lang w:val="lv-LV"/>
        </w:rPr>
        <w:t xml:space="preserve"> platās </w:t>
      </w:r>
      <w:proofErr w:type="spellStart"/>
      <w:r w:rsidR="009D2B67">
        <w:rPr>
          <w:rFonts w:ascii="Times New Roman" w:hAnsi="Times New Roman" w:cs="Times New Roman"/>
          <w:sz w:val="24"/>
          <w:szCs w:val="24"/>
          <w:lang w:val="lv-LV"/>
        </w:rPr>
        <w:t>airvaboles</w:t>
      </w:r>
      <w:proofErr w:type="spellEnd"/>
      <w:r w:rsidR="009D2B67">
        <w:rPr>
          <w:rFonts w:ascii="Times New Roman" w:hAnsi="Times New Roman" w:cs="Times New Roman"/>
          <w:sz w:val="24"/>
          <w:szCs w:val="24"/>
          <w:lang w:val="lv-LV"/>
        </w:rPr>
        <w:t xml:space="preserve"> populācijas vidējais lielums Mazajā </w:t>
      </w:r>
      <w:proofErr w:type="spellStart"/>
      <w:r w:rsidR="009D2B67">
        <w:rPr>
          <w:rFonts w:ascii="Times New Roman" w:hAnsi="Times New Roman" w:cs="Times New Roman"/>
          <w:sz w:val="24"/>
          <w:szCs w:val="24"/>
          <w:lang w:val="lv-LV"/>
        </w:rPr>
        <w:t>Kugru</w:t>
      </w:r>
      <w:proofErr w:type="spellEnd"/>
      <w:r w:rsidR="009D2B67">
        <w:rPr>
          <w:rFonts w:ascii="Times New Roman" w:hAnsi="Times New Roman" w:cs="Times New Roman"/>
          <w:sz w:val="24"/>
          <w:szCs w:val="24"/>
          <w:lang w:val="lv-LV"/>
        </w:rPr>
        <w:t xml:space="preserve"> ezerā ir aptuveni 202</w:t>
      </w:r>
      <w:r w:rsidR="00B064EA">
        <w:rPr>
          <w:rFonts w:ascii="Times New Roman" w:hAnsi="Times New Roman" w:cs="Times New Roman"/>
          <w:sz w:val="24"/>
          <w:szCs w:val="24"/>
          <w:lang w:val="lv-LV"/>
        </w:rPr>
        <w:t xml:space="preserve"> īpatņi</w:t>
      </w:r>
      <w:r w:rsidR="009D2B67">
        <w:rPr>
          <w:rFonts w:ascii="Times New Roman" w:hAnsi="Times New Roman" w:cs="Times New Roman"/>
          <w:sz w:val="24"/>
          <w:szCs w:val="24"/>
          <w:lang w:val="lv-LV"/>
        </w:rPr>
        <w:t xml:space="preserve">, </w:t>
      </w:r>
      <w:r w:rsidR="00B064EA">
        <w:rPr>
          <w:rFonts w:ascii="Times New Roman" w:hAnsi="Times New Roman" w:cs="Times New Roman"/>
          <w:sz w:val="24"/>
          <w:szCs w:val="24"/>
          <w:lang w:val="lv-LV"/>
        </w:rPr>
        <w:t>aprēķinātais populācijas minimālais lielums ir aptuveni 162</w:t>
      </w:r>
      <w:r w:rsidR="009768D9">
        <w:rPr>
          <w:rFonts w:ascii="Times New Roman" w:hAnsi="Times New Roman" w:cs="Times New Roman"/>
          <w:sz w:val="24"/>
          <w:szCs w:val="24"/>
          <w:lang w:val="lv-LV"/>
        </w:rPr>
        <w:t xml:space="preserve"> īpatņu un aprēķinātais populācijas maksimālais lielums ir aptuveni 268 īpatņi. Savukārt aprēķinātais platās </w:t>
      </w:r>
      <w:proofErr w:type="spellStart"/>
      <w:r w:rsidR="009768D9">
        <w:rPr>
          <w:rFonts w:ascii="Times New Roman" w:hAnsi="Times New Roman" w:cs="Times New Roman"/>
          <w:sz w:val="24"/>
          <w:szCs w:val="24"/>
          <w:lang w:val="lv-LV"/>
        </w:rPr>
        <w:t>airvaboles</w:t>
      </w:r>
      <w:proofErr w:type="spellEnd"/>
      <w:r w:rsidR="009768D9">
        <w:rPr>
          <w:rFonts w:ascii="Times New Roman" w:hAnsi="Times New Roman" w:cs="Times New Roman"/>
          <w:sz w:val="24"/>
          <w:szCs w:val="24"/>
          <w:lang w:val="lv-LV"/>
        </w:rPr>
        <w:t xml:space="preserve"> populācijas vidējais lielums Lielajā </w:t>
      </w:r>
      <w:proofErr w:type="spellStart"/>
      <w:r w:rsidR="009768D9">
        <w:rPr>
          <w:rFonts w:ascii="Times New Roman" w:hAnsi="Times New Roman" w:cs="Times New Roman"/>
          <w:sz w:val="24"/>
          <w:szCs w:val="24"/>
          <w:lang w:val="lv-LV"/>
        </w:rPr>
        <w:t>Kugru</w:t>
      </w:r>
      <w:proofErr w:type="spellEnd"/>
      <w:r w:rsidR="009768D9">
        <w:rPr>
          <w:rFonts w:ascii="Times New Roman" w:hAnsi="Times New Roman" w:cs="Times New Roman"/>
          <w:sz w:val="24"/>
          <w:szCs w:val="24"/>
          <w:lang w:val="lv-LV"/>
        </w:rPr>
        <w:t xml:space="preserve"> ezerā ir aptuveni 273 īpatņi, aprēķinātais populācijas minimālais lielums ir aptuveni 218 īpatņu un aprēķinātais populācijas maksimālais lielums ir aptuveni 362 īpatņi.</w:t>
      </w:r>
    </w:p>
    <w:p w14:paraId="5CCBB847" w14:textId="0CBAD9D5" w:rsidR="009768D9" w:rsidRPr="00807FA6" w:rsidRDefault="009768D9" w:rsidP="009768D9">
      <w:pPr>
        <w:spacing w:after="0" w:line="240" w:lineRule="auto"/>
        <w:jc w:val="both"/>
        <w:rPr>
          <w:rFonts w:ascii="Times New Roman" w:hAnsi="Times New Roman" w:cs="Times New Roman"/>
          <w:sz w:val="24"/>
          <w:szCs w:val="24"/>
          <w:lang w:val="lv-LV"/>
        </w:rPr>
      </w:pPr>
    </w:p>
    <w:p w14:paraId="2885DB3A" w14:textId="2B7088A8" w:rsidR="00443312" w:rsidRDefault="006A5D26" w:rsidP="00443312">
      <w:pPr>
        <w:spacing w:after="0" w:line="240" w:lineRule="auto"/>
        <w:jc w:val="both"/>
        <w:rPr>
          <w:rFonts w:ascii="Times New Roman" w:hAnsi="Times New Roman" w:cs="Times New Roman"/>
          <w:sz w:val="24"/>
          <w:szCs w:val="24"/>
          <w:lang w:val="lv-LV"/>
        </w:rPr>
      </w:pPr>
      <w:r>
        <w:rPr>
          <w:rFonts w:ascii="Times New Roman" w:hAnsi="Times New Roman" w:cs="Times New Roman"/>
          <w:noProof/>
          <w:sz w:val="24"/>
          <w:szCs w:val="24"/>
          <w:lang w:val="lv-LV"/>
        </w:rPr>
        <w:drawing>
          <wp:inline distT="0" distB="0" distL="0" distR="0" wp14:anchorId="17374D74" wp14:editId="69888CEC">
            <wp:extent cx="6152515" cy="3841115"/>
            <wp:effectExtent l="12700" t="12700" r="698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a:extLst>
                        <a:ext uri="{28A0092B-C50C-407E-A947-70E740481C1C}">
                          <a14:useLocalDpi xmlns:a14="http://schemas.microsoft.com/office/drawing/2010/main" val="0"/>
                        </a:ext>
                      </a:extLst>
                    </a:blip>
                    <a:stretch>
                      <a:fillRect/>
                    </a:stretch>
                  </pic:blipFill>
                  <pic:spPr>
                    <a:xfrm>
                      <a:off x="0" y="0"/>
                      <a:ext cx="6152515" cy="3841115"/>
                    </a:xfrm>
                    <a:prstGeom prst="rect">
                      <a:avLst/>
                    </a:prstGeom>
                    <a:ln w="3175">
                      <a:solidFill>
                        <a:schemeClr val="tx1"/>
                      </a:solidFill>
                    </a:ln>
                  </pic:spPr>
                </pic:pic>
              </a:graphicData>
            </a:graphic>
          </wp:inline>
        </w:drawing>
      </w:r>
    </w:p>
    <w:p w14:paraId="7711EB43" w14:textId="77777777" w:rsidR="009D2B67" w:rsidRDefault="00443312" w:rsidP="009D2B67">
      <w:pPr>
        <w:spacing w:after="0" w:line="240" w:lineRule="auto"/>
        <w:jc w:val="center"/>
        <w:rPr>
          <w:rFonts w:ascii="Times New Roman" w:hAnsi="Times New Roman" w:cs="Times New Roman"/>
          <w:i/>
          <w:iCs/>
          <w:sz w:val="20"/>
          <w:szCs w:val="20"/>
          <w:lang w:val="lv-LV"/>
        </w:rPr>
      </w:pPr>
      <w:r w:rsidRPr="00443312">
        <w:rPr>
          <w:rFonts w:ascii="Times New Roman" w:hAnsi="Times New Roman" w:cs="Times New Roman"/>
          <w:b/>
          <w:bCs/>
          <w:i/>
          <w:iCs/>
          <w:sz w:val="20"/>
          <w:szCs w:val="20"/>
          <w:lang w:val="lv-LV"/>
        </w:rPr>
        <w:t>6. attēls.</w:t>
      </w:r>
      <w:r w:rsidRPr="00443312">
        <w:rPr>
          <w:rFonts w:ascii="Times New Roman" w:hAnsi="Times New Roman" w:cs="Times New Roman"/>
          <w:i/>
          <w:iCs/>
          <w:sz w:val="20"/>
          <w:szCs w:val="20"/>
          <w:lang w:val="lv-LV"/>
        </w:rPr>
        <w:t xml:space="preserve"> Piemērs ar populācijas lieluma aprēķinu platās </w:t>
      </w:r>
      <w:proofErr w:type="spellStart"/>
      <w:r w:rsidRPr="00443312">
        <w:rPr>
          <w:rFonts w:ascii="Times New Roman" w:hAnsi="Times New Roman" w:cs="Times New Roman"/>
          <w:i/>
          <w:iCs/>
          <w:sz w:val="20"/>
          <w:szCs w:val="20"/>
          <w:lang w:val="lv-LV"/>
        </w:rPr>
        <w:t>airvaboles</w:t>
      </w:r>
      <w:proofErr w:type="spellEnd"/>
      <w:r w:rsidRPr="00443312">
        <w:rPr>
          <w:rFonts w:ascii="Times New Roman" w:hAnsi="Times New Roman" w:cs="Times New Roman"/>
          <w:i/>
          <w:iCs/>
          <w:sz w:val="20"/>
          <w:szCs w:val="20"/>
          <w:lang w:val="lv-LV"/>
        </w:rPr>
        <w:t xml:space="preserve"> </w:t>
      </w:r>
    </w:p>
    <w:p w14:paraId="36F819A2" w14:textId="390E5CFB" w:rsidR="00443312" w:rsidRPr="00443312" w:rsidRDefault="00443312" w:rsidP="009D2B67">
      <w:pPr>
        <w:spacing w:after="0" w:line="240" w:lineRule="auto"/>
        <w:jc w:val="center"/>
        <w:rPr>
          <w:rFonts w:ascii="Times New Roman" w:hAnsi="Times New Roman" w:cs="Times New Roman"/>
          <w:i/>
          <w:iCs/>
          <w:sz w:val="20"/>
          <w:szCs w:val="20"/>
          <w:lang w:val="lv-LV"/>
        </w:rPr>
      </w:pPr>
      <w:r w:rsidRPr="00443312">
        <w:rPr>
          <w:rFonts w:ascii="Times New Roman" w:hAnsi="Times New Roman" w:cs="Times New Roman"/>
          <w:i/>
          <w:iCs/>
          <w:sz w:val="20"/>
          <w:szCs w:val="20"/>
          <w:lang w:val="lv-LV"/>
        </w:rPr>
        <w:t>apdzīvotās ūdenstilpēs dabas parkā “Numernes valnis”</w:t>
      </w:r>
    </w:p>
    <w:p w14:paraId="2BF5B03A" w14:textId="057B60A1" w:rsidR="00443312" w:rsidRDefault="00443312" w:rsidP="00443312">
      <w:pPr>
        <w:spacing w:after="0" w:line="240" w:lineRule="auto"/>
        <w:jc w:val="both"/>
        <w:rPr>
          <w:rFonts w:ascii="Times New Roman" w:hAnsi="Times New Roman" w:cs="Times New Roman"/>
          <w:sz w:val="24"/>
          <w:szCs w:val="24"/>
          <w:lang w:val="lv-LV"/>
        </w:rPr>
      </w:pPr>
    </w:p>
    <w:p w14:paraId="6936BA8E" w14:textId="549ADB04" w:rsidR="009D2B67" w:rsidRDefault="009D2B67" w:rsidP="00443312">
      <w:pPr>
        <w:spacing w:after="0" w:line="240" w:lineRule="auto"/>
        <w:jc w:val="both"/>
        <w:rPr>
          <w:rFonts w:ascii="Times New Roman" w:hAnsi="Times New Roman" w:cs="Times New Roman"/>
          <w:sz w:val="24"/>
          <w:szCs w:val="24"/>
          <w:lang w:val="lv-LV"/>
        </w:rPr>
      </w:pPr>
    </w:p>
    <w:p w14:paraId="53D108BC" w14:textId="1548FDCD" w:rsidR="00091CED" w:rsidRDefault="00091CED" w:rsidP="00443312">
      <w:pPr>
        <w:spacing w:after="0" w:line="240" w:lineRule="auto"/>
        <w:jc w:val="both"/>
        <w:rPr>
          <w:rFonts w:ascii="Times New Roman" w:hAnsi="Times New Roman" w:cs="Times New Roman"/>
          <w:sz w:val="24"/>
          <w:szCs w:val="24"/>
          <w:lang w:val="lv-LV"/>
        </w:rPr>
      </w:pPr>
    </w:p>
    <w:p w14:paraId="5FDEA264" w14:textId="0EB4B05C" w:rsidR="00091CED" w:rsidRDefault="00091CED" w:rsidP="00443312">
      <w:pPr>
        <w:spacing w:after="0" w:line="240" w:lineRule="auto"/>
        <w:jc w:val="both"/>
        <w:rPr>
          <w:rFonts w:ascii="Times New Roman" w:hAnsi="Times New Roman" w:cs="Times New Roman"/>
          <w:sz w:val="24"/>
          <w:szCs w:val="24"/>
          <w:lang w:val="lv-LV"/>
        </w:rPr>
      </w:pPr>
    </w:p>
    <w:p w14:paraId="42E47AE2" w14:textId="77777777" w:rsidR="00091CED" w:rsidRPr="00443312" w:rsidRDefault="00091CED" w:rsidP="00443312">
      <w:pPr>
        <w:spacing w:after="0" w:line="240" w:lineRule="auto"/>
        <w:jc w:val="both"/>
        <w:rPr>
          <w:rFonts w:ascii="Times New Roman" w:hAnsi="Times New Roman" w:cs="Times New Roman"/>
          <w:sz w:val="24"/>
          <w:szCs w:val="24"/>
          <w:lang w:val="lv-LV"/>
        </w:rPr>
      </w:pPr>
    </w:p>
    <w:p w14:paraId="0759A3C2" w14:textId="5C5477CC" w:rsidR="007F0775" w:rsidRPr="00A60DB3" w:rsidRDefault="007F0775" w:rsidP="007F0775">
      <w:pPr>
        <w:pStyle w:val="ListParagraph"/>
        <w:numPr>
          <w:ilvl w:val="0"/>
          <w:numId w:val="5"/>
        </w:numPr>
        <w:spacing w:after="0" w:line="240" w:lineRule="auto"/>
        <w:ind w:left="426" w:hanging="426"/>
        <w:jc w:val="both"/>
        <w:rPr>
          <w:rFonts w:ascii="Times New Roman" w:hAnsi="Times New Roman" w:cs="Times New Roman"/>
          <w:b/>
          <w:bCs/>
          <w:color w:val="2F5496" w:themeColor="accent1" w:themeShade="BF"/>
          <w:sz w:val="24"/>
          <w:szCs w:val="24"/>
          <w:lang w:val="lv-LV"/>
        </w:rPr>
      </w:pPr>
      <w:r>
        <w:rPr>
          <w:rFonts w:ascii="Times New Roman" w:hAnsi="Times New Roman" w:cs="Times New Roman"/>
          <w:b/>
          <w:bCs/>
          <w:color w:val="2F5496" w:themeColor="accent1" w:themeShade="BF"/>
          <w:sz w:val="24"/>
          <w:szCs w:val="24"/>
          <w:lang w:val="lv-LV"/>
        </w:rPr>
        <w:lastRenderedPageBreak/>
        <w:t xml:space="preserve">Platās </w:t>
      </w:r>
      <w:proofErr w:type="spellStart"/>
      <w:r>
        <w:rPr>
          <w:rFonts w:ascii="Times New Roman" w:hAnsi="Times New Roman" w:cs="Times New Roman"/>
          <w:b/>
          <w:bCs/>
          <w:color w:val="2F5496" w:themeColor="accent1" w:themeShade="BF"/>
          <w:sz w:val="24"/>
          <w:szCs w:val="24"/>
          <w:lang w:val="lv-LV"/>
        </w:rPr>
        <w:t>airvaboles</w:t>
      </w:r>
      <w:proofErr w:type="spellEnd"/>
      <w:r>
        <w:rPr>
          <w:rFonts w:ascii="Times New Roman" w:hAnsi="Times New Roman" w:cs="Times New Roman"/>
          <w:b/>
          <w:bCs/>
          <w:color w:val="2F5496" w:themeColor="accent1" w:themeShade="BF"/>
          <w:sz w:val="24"/>
          <w:szCs w:val="24"/>
          <w:lang w:val="lv-LV"/>
        </w:rPr>
        <w:t xml:space="preserve"> populācijas lieluma datu interpretācija</w:t>
      </w:r>
    </w:p>
    <w:p w14:paraId="492C6440" w14:textId="470EC05E" w:rsidR="00807FA6" w:rsidRDefault="00807FA6" w:rsidP="00184595">
      <w:pPr>
        <w:spacing w:after="0" w:line="240" w:lineRule="auto"/>
        <w:jc w:val="both"/>
        <w:rPr>
          <w:rFonts w:ascii="Times New Roman" w:hAnsi="Times New Roman" w:cs="Times New Roman"/>
          <w:sz w:val="24"/>
          <w:szCs w:val="24"/>
          <w:lang w:val="lv-LV"/>
        </w:rPr>
      </w:pPr>
    </w:p>
    <w:p w14:paraId="34624827" w14:textId="7D24BD4E" w:rsidR="00091CED" w:rsidRDefault="00091CED" w:rsidP="00091CED">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Populācijas lielumu aprēķiniem būtu jāņem vērā visas ūdenstilpes, kurās ir zināmas medicīnas dēles atradnes, taču jāņem vērā, ka atbilstoši Bezmugurkaulnieku monitoringa metodikai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teritorijās, </w:t>
      </w:r>
      <w:proofErr w:type="spellStart"/>
      <w:r>
        <w:rPr>
          <w:rFonts w:ascii="Times New Roman" w:hAnsi="Times New Roman" w:cs="Times New Roman"/>
          <w:sz w:val="24"/>
          <w:szCs w:val="24"/>
          <w:lang w:val="lv-LV"/>
        </w:rPr>
        <w:t>mērķsugu</w:t>
      </w:r>
      <w:proofErr w:type="spellEnd"/>
      <w:r>
        <w:rPr>
          <w:rFonts w:ascii="Times New Roman" w:hAnsi="Times New Roman" w:cs="Times New Roman"/>
          <w:sz w:val="24"/>
          <w:szCs w:val="24"/>
          <w:lang w:val="lv-LV"/>
        </w:rPr>
        <w:t xml:space="preserve"> monitorings tiek veikts tikai 10 – 20 % no konkrētā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 sastopamajiem optimālajiem biotopiem un 5 – 10 % no konkrētā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 sastopamajiem </w:t>
      </w:r>
      <w:proofErr w:type="spellStart"/>
      <w:r>
        <w:rPr>
          <w:rFonts w:ascii="Times New Roman" w:hAnsi="Times New Roman" w:cs="Times New Roman"/>
          <w:sz w:val="24"/>
          <w:szCs w:val="24"/>
          <w:lang w:val="lv-LV"/>
        </w:rPr>
        <w:t>suboptimālajiem</w:t>
      </w:r>
      <w:proofErr w:type="spellEnd"/>
      <w:r>
        <w:rPr>
          <w:rFonts w:ascii="Times New Roman" w:hAnsi="Times New Roman" w:cs="Times New Roman"/>
          <w:sz w:val="24"/>
          <w:szCs w:val="24"/>
          <w:lang w:val="lv-LV"/>
        </w:rPr>
        <w:t xml:space="preserve"> biotopiem, tādēļ var būt gadījumi, kad paredzēto uzskaites </w:t>
      </w:r>
      <w:proofErr w:type="spellStart"/>
      <w:r>
        <w:rPr>
          <w:rFonts w:ascii="Times New Roman" w:hAnsi="Times New Roman" w:cs="Times New Roman"/>
          <w:sz w:val="24"/>
          <w:szCs w:val="24"/>
          <w:lang w:val="lv-LV"/>
        </w:rPr>
        <w:t>transektu</w:t>
      </w:r>
      <w:proofErr w:type="spellEnd"/>
      <w:r>
        <w:rPr>
          <w:rFonts w:ascii="Times New Roman" w:hAnsi="Times New Roman" w:cs="Times New Roman"/>
          <w:sz w:val="24"/>
          <w:szCs w:val="24"/>
          <w:lang w:val="lv-LV"/>
        </w:rPr>
        <w:t xml:space="preserve"> skaitu konkrētā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 nav bijis iespējams izvietot visās ūdenstilpēs, kurās zināmas </w:t>
      </w:r>
      <w:r>
        <w:rPr>
          <w:rFonts w:ascii="Times New Roman" w:hAnsi="Times New Roman" w:cs="Times New Roman"/>
          <w:sz w:val="24"/>
          <w:szCs w:val="24"/>
          <w:lang w:val="lv-LV"/>
        </w:rPr>
        <w:t xml:space="preserve">platās </w:t>
      </w:r>
      <w:proofErr w:type="spellStart"/>
      <w:r>
        <w:rPr>
          <w:rFonts w:ascii="Times New Roman" w:hAnsi="Times New Roman" w:cs="Times New Roman"/>
          <w:sz w:val="24"/>
          <w:szCs w:val="24"/>
          <w:lang w:val="lv-LV"/>
        </w:rPr>
        <w:t>airvaboles</w:t>
      </w:r>
      <w:proofErr w:type="spellEnd"/>
      <w:r>
        <w:rPr>
          <w:rFonts w:ascii="Times New Roman" w:hAnsi="Times New Roman" w:cs="Times New Roman"/>
          <w:sz w:val="24"/>
          <w:szCs w:val="24"/>
          <w:lang w:val="lv-LV"/>
        </w:rPr>
        <w:t xml:space="preserve"> atradnes. </w:t>
      </w:r>
      <w:r>
        <w:rPr>
          <w:rFonts w:ascii="Times New Roman" w:hAnsi="Times New Roman" w:cs="Times New Roman"/>
          <w:sz w:val="24"/>
          <w:szCs w:val="24"/>
          <w:lang w:val="lv-LV"/>
        </w:rPr>
        <w:t xml:space="preserve">Tāpat var būt gadījumi, kad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teritorijās tiek reģistrētas jaunas </w:t>
      </w:r>
      <w:proofErr w:type="spellStart"/>
      <w:r>
        <w:rPr>
          <w:rFonts w:ascii="Times New Roman" w:hAnsi="Times New Roman" w:cs="Times New Roman"/>
          <w:sz w:val="24"/>
          <w:szCs w:val="24"/>
          <w:lang w:val="lv-LV"/>
        </w:rPr>
        <w:t>mērķsugas</w:t>
      </w:r>
      <w:proofErr w:type="spellEnd"/>
      <w:r>
        <w:rPr>
          <w:rFonts w:ascii="Times New Roman" w:hAnsi="Times New Roman" w:cs="Times New Roman"/>
          <w:sz w:val="24"/>
          <w:szCs w:val="24"/>
          <w:lang w:val="lv-LV"/>
        </w:rPr>
        <w:t xml:space="preserve"> atradnes citu aktivitāšu ietvaros, kurās dati tiek iegūti neveicot uzskaiti atbilstoši monitoringa metodikai. </w:t>
      </w:r>
      <w:r>
        <w:rPr>
          <w:rFonts w:ascii="Times New Roman" w:hAnsi="Times New Roman" w:cs="Times New Roman"/>
          <w:sz w:val="24"/>
          <w:szCs w:val="24"/>
          <w:lang w:val="lv-LV"/>
        </w:rPr>
        <w:t xml:space="preserve">Attiecībā uz šādām ūdenstilpēm populācijas lieluma aprēķiniem ir iespējams </w:t>
      </w:r>
      <w:proofErr w:type="spellStart"/>
      <w:r>
        <w:rPr>
          <w:rFonts w:ascii="Times New Roman" w:hAnsi="Times New Roman" w:cs="Times New Roman"/>
          <w:sz w:val="24"/>
          <w:szCs w:val="24"/>
          <w:lang w:val="lv-LV"/>
        </w:rPr>
        <w:t>ekstrapolēt</w:t>
      </w:r>
      <w:proofErr w:type="spellEnd"/>
      <w:r>
        <w:rPr>
          <w:rFonts w:ascii="Times New Roman" w:hAnsi="Times New Roman" w:cs="Times New Roman"/>
          <w:sz w:val="24"/>
          <w:szCs w:val="24"/>
          <w:lang w:val="lv-LV"/>
        </w:rPr>
        <w:t xml:space="preserve"> uzskaišu datus, kas iegūti citās ekoloģiski līdzīgākajās ūdenstilpēs šajā pašā </w:t>
      </w:r>
      <w:proofErr w:type="spellStart"/>
      <w:r>
        <w:rPr>
          <w:rFonts w:ascii="Times New Roman" w:hAnsi="Times New Roman" w:cs="Times New Roman"/>
          <w:sz w:val="24"/>
          <w:szCs w:val="24"/>
          <w:lang w:val="lv-LV"/>
        </w:rPr>
        <w:t>Natura</w:t>
      </w:r>
      <w:proofErr w:type="spellEnd"/>
      <w:r>
        <w:rPr>
          <w:rFonts w:ascii="Times New Roman" w:hAnsi="Times New Roman" w:cs="Times New Roman"/>
          <w:sz w:val="24"/>
          <w:szCs w:val="24"/>
          <w:lang w:val="lv-LV"/>
        </w:rPr>
        <w:t xml:space="preserve"> 2000 teritorijā. </w:t>
      </w:r>
    </w:p>
    <w:p w14:paraId="76D4B036" w14:textId="77777777" w:rsidR="00477FFB" w:rsidRDefault="00477FFB" w:rsidP="00184595">
      <w:pPr>
        <w:spacing w:after="0" w:line="240" w:lineRule="auto"/>
        <w:jc w:val="both"/>
        <w:rPr>
          <w:rFonts w:ascii="Times New Roman" w:hAnsi="Times New Roman" w:cs="Times New Roman"/>
          <w:b/>
          <w:bCs/>
          <w:sz w:val="24"/>
          <w:szCs w:val="24"/>
          <w:lang w:val="lv-LV"/>
        </w:rPr>
      </w:pPr>
    </w:p>
    <w:p w14:paraId="721284B1" w14:textId="77777777" w:rsidR="009D2B67" w:rsidRDefault="009D2B67" w:rsidP="00184595">
      <w:pPr>
        <w:spacing w:after="0" w:line="240" w:lineRule="auto"/>
        <w:jc w:val="both"/>
        <w:rPr>
          <w:rFonts w:ascii="Times New Roman" w:hAnsi="Times New Roman" w:cs="Times New Roman"/>
          <w:b/>
          <w:bCs/>
          <w:sz w:val="24"/>
          <w:szCs w:val="24"/>
          <w:lang w:val="lv-LV"/>
        </w:rPr>
      </w:pPr>
    </w:p>
    <w:p w14:paraId="4C246F68" w14:textId="2BA84958" w:rsidR="00477FFB" w:rsidRPr="00477FFB" w:rsidRDefault="00477FFB" w:rsidP="00184595">
      <w:pPr>
        <w:spacing w:after="0" w:line="240" w:lineRule="auto"/>
        <w:jc w:val="both"/>
        <w:rPr>
          <w:rFonts w:ascii="Times New Roman" w:hAnsi="Times New Roman" w:cs="Times New Roman"/>
          <w:b/>
          <w:bCs/>
          <w:sz w:val="24"/>
          <w:szCs w:val="24"/>
          <w:lang w:val="lv-LV"/>
        </w:rPr>
      </w:pPr>
      <w:r w:rsidRPr="00477FFB">
        <w:rPr>
          <w:rFonts w:ascii="Times New Roman" w:hAnsi="Times New Roman" w:cs="Times New Roman"/>
          <w:b/>
          <w:bCs/>
          <w:sz w:val="24"/>
          <w:szCs w:val="24"/>
          <w:lang w:val="lv-LV"/>
        </w:rPr>
        <w:t>References</w:t>
      </w:r>
    </w:p>
    <w:p w14:paraId="3956A2CA" w14:textId="77777777" w:rsidR="00807FA6" w:rsidRPr="00807FA6" w:rsidRDefault="00807FA6" w:rsidP="00184595">
      <w:pPr>
        <w:spacing w:after="0" w:line="240" w:lineRule="auto"/>
        <w:jc w:val="both"/>
        <w:rPr>
          <w:rFonts w:ascii="Times New Roman" w:hAnsi="Times New Roman" w:cs="Times New Roman"/>
          <w:sz w:val="24"/>
          <w:szCs w:val="24"/>
          <w:lang w:val="lv-LV"/>
        </w:rPr>
      </w:pPr>
    </w:p>
    <w:p w14:paraId="631E8BF1" w14:textId="1D83588A" w:rsidR="00477FFB" w:rsidRDefault="00477FFB" w:rsidP="00184595">
      <w:pPr>
        <w:spacing w:after="0" w:line="240" w:lineRule="auto"/>
        <w:jc w:val="both"/>
        <w:rPr>
          <w:rFonts w:ascii="Times New Roman" w:hAnsi="Times New Roman" w:cs="Times New Roman"/>
          <w:sz w:val="24"/>
          <w:szCs w:val="24"/>
          <w:lang w:val="lv-LV"/>
        </w:rPr>
      </w:pPr>
      <w:proofErr w:type="spellStart"/>
      <w:r w:rsidRPr="00807FA6">
        <w:rPr>
          <w:rFonts w:ascii="Times New Roman" w:hAnsi="Times New Roman" w:cs="Times New Roman"/>
          <w:sz w:val="24"/>
          <w:szCs w:val="24"/>
          <w:lang w:val="lv-LV"/>
        </w:rPr>
        <w:t>Alcoy</w:t>
      </w:r>
      <w:proofErr w:type="spellEnd"/>
      <w:r w:rsidRPr="00807FA6">
        <w:rPr>
          <w:rFonts w:ascii="Times New Roman" w:hAnsi="Times New Roman" w:cs="Times New Roman"/>
          <w:sz w:val="24"/>
          <w:szCs w:val="24"/>
          <w:lang w:val="lv-LV"/>
        </w:rPr>
        <w:t>, J. C. 2013. “</w:t>
      </w:r>
      <w:proofErr w:type="spellStart"/>
      <w:r w:rsidRPr="00807FA6">
        <w:rPr>
          <w:rFonts w:ascii="Times New Roman" w:hAnsi="Times New Roman" w:cs="Times New Roman"/>
          <w:sz w:val="24"/>
          <w:szCs w:val="24"/>
          <w:lang w:val="lv-LV"/>
        </w:rPr>
        <w:t>The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Schnabel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Method</w:t>
      </w:r>
      <w:proofErr w:type="spellEnd"/>
      <w:r w:rsidRPr="00807FA6">
        <w:rPr>
          <w:rFonts w:ascii="Times New Roman" w:hAnsi="Times New Roman" w:cs="Times New Roman"/>
          <w:sz w:val="24"/>
          <w:szCs w:val="24"/>
          <w:lang w:val="lv-LV"/>
        </w:rPr>
        <w:t xml:space="preserve"> : An </w:t>
      </w:r>
      <w:proofErr w:type="spellStart"/>
      <w:r w:rsidRPr="00807FA6">
        <w:rPr>
          <w:rFonts w:ascii="Times New Roman" w:hAnsi="Times New Roman" w:cs="Times New Roman"/>
          <w:sz w:val="24"/>
          <w:szCs w:val="24"/>
          <w:lang w:val="lv-LV"/>
        </w:rPr>
        <w:t>Ecological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Approach</w:t>
      </w:r>
      <w:proofErr w:type="spellEnd"/>
      <w:r w:rsidRPr="00807FA6">
        <w:rPr>
          <w:rFonts w:ascii="Times New Roman" w:hAnsi="Times New Roman" w:cs="Times New Roman"/>
          <w:sz w:val="24"/>
          <w:szCs w:val="24"/>
          <w:lang w:val="lv-LV"/>
        </w:rPr>
        <w:t xml:space="preserve"> to </w:t>
      </w:r>
      <w:proofErr w:type="spellStart"/>
      <w:r w:rsidRPr="00807FA6">
        <w:rPr>
          <w:rFonts w:ascii="Times New Roman" w:hAnsi="Times New Roman" w:cs="Times New Roman"/>
          <w:sz w:val="24"/>
          <w:szCs w:val="24"/>
          <w:lang w:val="lv-LV"/>
        </w:rPr>
        <w:t>Productive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Vocabulary</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Size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Estimation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International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Proceedings</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Economics</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Development</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and</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Research</w:t>
      </w:r>
      <w:proofErr w:type="spellEnd"/>
      <w:r w:rsidRPr="00807FA6">
        <w:rPr>
          <w:rFonts w:ascii="Times New Roman" w:hAnsi="Times New Roman" w:cs="Times New Roman"/>
          <w:sz w:val="24"/>
          <w:szCs w:val="24"/>
          <w:lang w:val="lv-LV"/>
        </w:rPr>
        <w:t xml:space="preserve"> 63(5): 19–24.</w:t>
      </w:r>
    </w:p>
    <w:p w14:paraId="52E85509" w14:textId="36132F3C" w:rsidR="00C471B2" w:rsidRDefault="00C471B2" w:rsidP="00184595">
      <w:pPr>
        <w:spacing w:after="0" w:line="240" w:lineRule="auto"/>
        <w:jc w:val="both"/>
        <w:rPr>
          <w:rFonts w:ascii="Times New Roman" w:hAnsi="Times New Roman" w:cs="Times New Roman"/>
          <w:sz w:val="24"/>
          <w:szCs w:val="24"/>
          <w:lang w:val="lv-LV"/>
        </w:rPr>
      </w:pPr>
    </w:p>
    <w:p w14:paraId="5D1DBF47" w14:textId="77777777" w:rsidR="00C471B2" w:rsidRDefault="00C471B2" w:rsidP="00C471B2">
      <w:pPr>
        <w:spacing w:after="0" w:line="240" w:lineRule="auto"/>
        <w:jc w:val="both"/>
        <w:rPr>
          <w:rFonts w:ascii="Times New Roman" w:hAnsi="Times New Roman" w:cs="Times New Roman"/>
          <w:sz w:val="24"/>
          <w:szCs w:val="24"/>
          <w:lang w:val="lv-LV"/>
        </w:rPr>
      </w:pPr>
      <w:proofErr w:type="spellStart"/>
      <w:r w:rsidRPr="00E66895">
        <w:rPr>
          <w:rFonts w:ascii="Times New Roman" w:hAnsi="Times New Roman" w:cs="Times New Roman"/>
          <w:sz w:val="24"/>
          <w:szCs w:val="24"/>
          <w:lang w:val="lv-LV"/>
        </w:rPr>
        <w:t>Buckland</w:t>
      </w:r>
      <w:proofErr w:type="spellEnd"/>
      <w:r w:rsidRPr="00E66895">
        <w:rPr>
          <w:rFonts w:ascii="Times New Roman" w:hAnsi="Times New Roman" w:cs="Times New Roman"/>
          <w:sz w:val="24"/>
          <w:szCs w:val="24"/>
          <w:lang w:val="lv-LV"/>
        </w:rPr>
        <w:t xml:space="preserve">, S. T. (1983). </w:t>
      </w:r>
      <w:proofErr w:type="spellStart"/>
      <w:r w:rsidRPr="00E66895">
        <w:rPr>
          <w:rFonts w:ascii="Times New Roman" w:hAnsi="Times New Roman" w:cs="Times New Roman"/>
          <w:sz w:val="24"/>
          <w:szCs w:val="24"/>
          <w:lang w:val="lv-LV"/>
        </w:rPr>
        <w:t>Monte</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Carlo</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Methods</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For</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Confidence</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Interval</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Estimation</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Using</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The</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Bootstrap</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Technique</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Journal</w:t>
      </w:r>
      <w:proofErr w:type="spellEnd"/>
      <w:r w:rsidRPr="00E66895">
        <w:rPr>
          <w:rFonts w:ascii="Times New Roman" w:hAnsi="Times New Roman" w:cs="Times New Roman"/>
          <w:sz w:val="24"/>
          <w:szCs w:val="24"/>
          <w:lang w:val="lv-LV"/>
        </w:rPr>
        <w:t xml:space="preserve"> of </w:t>
      </w:r>
      <w:proofErr w:type="spellStart"/>
      <w:r w:rsidRPr="00E66895">
        <w:rPr>
          <w:rFonts w:ascii="Times New Roman" w:hAnsi="Times New Roman" w:cs="Times New Roman"/>
          <w:sz w:val="24"/>
          <w:szCs w:val="24"/>
          <w:lang w:val="lv-LV"/>
        </w:rPr>
        <w:t>Applied</w:t>
      </w:r>
      <w:proofErr w:type="spellEnd"/>
      <w:r w:rsidRPr="00E66895">
        <w:rPr>
          <w:rFonts w:ascii="Times New Roman" w:hAnsi="Times New Roman" w:cs="Times New Roman"/>
          <w:sz w:val="24"/>
          <w:szCs w:val="24"/>
          <w:lang w:val="lv-LV"/>
        </w:rPr>
        <w:t xml:space="preserve"> </w:t>
      </w:r>
      <w:proofErr w:type="spellStart"/>
      <w:r w:rsidRPr="00E66895">
        <w:rPr>
          <w:rFonts w:ascii="Times New Roman" w:hAnsi="Times New Roman" w:cs="Times New Roman"/>
          <w:sz w:val="24"/>
          <w:szCs w:val="24"/>
          <w:lang w:val="lv-LV"/>
        </w:rPr>
        <w:t>Statistics</w:t>
      </w:r>
      <w:proofErr w:type="spellEnd"/>
      <w:r w:rsidRPr="00E66895">
        <w:rPr>
          <w:rFonts w:ascii="Times New Roman" w:hAnsi="Times New Roman" w:cs="Times New Roman"/>
          <w:sz w:val="24"/>
          <w:szCs w:val="24"/>
          <w:lang w:val="lv-LV"/>
        </w:rPr>
        <w:t>, 10(2), 194–212. doi:10.1080/02664768300000017</w:t>
      </w:r>
    </w:p>
    <w:p w14:paraId="35F6740A" w14:textId="77777777" w:rsidR="00807FA6" w:rsidRPr="00807FA6" w:rsidRDefault="00807FA6" w:rsidP="00184595">
      <w:pPr>
        <w:spacing w:after="0" w:line="240" w:lineRule="auto"/>
        <w:jc w:val="both"/>
        <w:rPr>
          <w:rFonts w:ascii="Times New Roman" w:hAnsi="Times New Roman" w:cs="Times New Roman"/>
          <w:sz w:val="24"/>
          <w:szCs w:val="24"/>
          <w:lang w:val="lv-LV"/>
        </w:rPr>
      </w:pPr>
    </w:p>
    <w:p w14:paraId="583BFBB2" w14:textId="63833E57" w:rsidR="00477FFB" w:rsidRPr="00807FA6" w:rsidRDefault="00477FFB" w:rsidP="00184595">
      <w:pPr>
        <w:spacing w:after="0" w:line="240" w:lineRule="auto"/>
        <w:jc w:val="both"/>
        <w:rPr>
          <w:rFonts w:ascii="Times New Roman" w:hAnsi="Times New Roman" w:cs="Times New Roman"/>
          <w:sz w:val="24"/>
          <w:szCs w:val="24"/>
          <w:lang w:val="lv-LV"/>
        </w:rPr>
      </w:pPr>
      <w:proofErr w:type="spellStart"/>
      <w:r w:rsidRPr="00807FA6">
        <w:rPr>
          <w:rFonts w:ascii="Times New Roman" w:hAnsi="Times New Roman" w:cs="Times New Roman"/>
          <w:sz w:val="24"/>
          <w:szCs w:val="24"/>
          <w:lang w:val="lv-LV"/>
        </w:rPr>
        <w:t>Bueno</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Sérgio</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L.De</w:t>
      </w:r>
      <w:proofErr w:type="spellEnd"/>
      <w:r w:rsidRPr="00807FA6">
        <w:rPr>
          <w:rFonts w:ascii="Times New Roman" w:hAnsi="Times New Roman" w:cs="Times New Roman"/>
          <w:sz w:val="24"/>
          <w:szCs w:val="24"/>
          <w:lang w:val="lv-LV"/>
        </w:rPr>
        <w:t xml:space="preserve"> S., </w:t>
      </w:r>
      <w:proofErr w:type="spellStart"/>
      <w:r w:rsidRPr="00807FA6">
        <w:rPr>
          <w:rFonts w:ascii="Times New Roman" w:hAnsi="Times New Roman" w:cs="Times New Roman"/>
          <w:sz w:val="24"/>
          <w:szCs w:val="24"/>
          <w:lang w:val="lv-LV"/>
        </w:rPr>
        <w:t>Roberto</w:t>
      </w:r>
      <w:proofErr w:type="spellEnd"/>
      <w:r w:rsidRPr="00807FA6">
        <w:rPr>
          <w:rFonts w:ascii="Times New Roman" w:hAnsi="Times New Roman" w:cs="Times New Roman"/>
          <w:sz w:val="24"/>
          <w:szCs w:val="24"/>
          <w:lang w:val="lv-LV"/>
        </w:rPr>
        <w:t xml:space="preserve"> M. Shimizu, </w:t>
      </w:r>
      <w:proofErr w:type="spellStart"/>
      <w:r w:rsidRPr="00807FA6">
        <w:rPr>
          <w:rFonts w:ascii="Times New Roman" w:hAnsi="Times New Roman" w:cs="Times New Roman"/>
          <w:sz w:val="24"/>
          <w:szCs w:val="24"/>
          <w:lang w:val="lv-LV"/>
        </w:rPr>
        <w:t>and</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Sérgio</w:t>
      </w:r>
      <w:proofErr w:type="spellEnd"/>
      <w:r w:rsidRPr="00807FA6">
        <w:rPr>
          <w:rFonts w:ascii="Times New Roman" w:hAnsi="Times New Roman" w:cs="Times New Roman"/>
          <w:sz w:val="24"/>
          <w:szCs w:val="24"/>
          <w:lang w:val="lv-LV"/>
        </w:rPr>
        <w:t xml:space="preserve"> S. </w:t>
      </w:r>
      <w:proofErr w:type="spellStart"/>
      <w:r w:rsidRPr="00807FA6">
        <w:rPr>
          <w:rFonts w:ascii="Times New Roman" w:hAnsi="Times New Roman" w:cs="Times New Roman"/>
          <w:sz w:val="24"/>
          <w:szCs w:val="24"/>
          <w:lang w:val="lv-LV"/>
        </w:rPr>
        <w:t>Da</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Rocha</w:t>
      </w:r>
      <w:proofErr w:type="spellEnd"/>
      <w:r w:rsidRPr="00807FA6">
        <w:rPr>
          <w:rFonts w:ascii="Times New Roman" w:hAnsi="Times New Roman" w:cs="Times New Roman"/>
          <w:sz w:val="24"/>
          <w:szCs w:val="24"/>
          <w:lang w:val="lv-LV"/>
        </w:rPr>
        <w:t>. 2007. “</w:t>
      </w:r>
      <w:proofErr w:type="spellStart"/>
      <w:r w:rsidRPr="00807FA6">
        <w:rPr>
          <w:rFonts w:ascii="Times New Roman" w:hAnsi="Times New Roman" w:cs="Times New Roman"/>
          <w:sz w:val="24"/>
          <w:szCs w:val="24"/>
          <w:lang w:val="lv-LV"/>
        </w:rPr>
        <w:t>Estimating</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the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Population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Size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Aegla</w:t>
      </w:r>
      <w:proofErr w:type="spellEnd"/>
      <w:r w:rsidRPr="00807FA6">
        <w:rPr>
          <w:rFonts w:ascii="Times New Roman" w:hAnsi="Times New Roman" w:cs="Times New Roman"/>
          <w:sz w:val="24"/>
          <w:szCs w:val="24"/>
          <w:lang w:val="lv-LV"/>
        </w:rPr>
        <w:t xml:space="preserve"> Franca (</w:t>
      </w:r>
      <w:proofErr w:type="spellStart"/>
      <w:r w:rsidRPr="00807FA6">
        <w:rPr>
          <w:rFonts w:ascii="Times New Roman" w:hAnsi="Times New Roman" w:cs="Times New Roman"/>
          <w:sz w:val="24"/>
          <w:szCs w:val="24"/>
          <w:lang w:val="lv-LV"/>
        </w:rPr>
        <w:t>Decapoda</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Anomura</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Aeglidae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by</w:t>
      </w:r>
      <w:proofErr w:type="spellEnd"/>
      <w:r w:rsidRPr="00807FA6">
        <w:rPr>
          <w:rFonts w:ascii="Times New Roman" w:hAnsi="Times New Roman" w:cs="Times New Roman"/>
          <w:sz w:val="24"/>
          <w:szCs w:val="24"/>
          <w:lang w:val="lv-LV"/>
        </w:rPr>
        <w:t xml:space="preserve"> Mark-</w:t>
      </w:r>
      <w:proofErr w:type="spellStart"/>
      <w:r w:rsidRPr="00807FA6">
        <w:rPr>
          <w:rFonts w:ascii="Times New Roman" w:hAnsi="Times New Roman" w:cs="Times New Roman"/>
          <w:sz w:val="24"/>
          <w:szCs w:val="24"/>
          <w:lang w:val="lv-LV"/>
        </w:rPr>
        <w:t>Recapture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Technique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from</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Isolated</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Section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Barro</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Preto</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Stream</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County</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Claraval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State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Minas </w:t>
      </w:r>
      <w:proofErr w:type="spellStart"/>
      <w:r w:rsidRPr="00807FA6">
        <w:rPr>
          <w:rFonts w:ascii="Times New Roman" w:hAnsi="Times New Roman" w:cs="Times New Roman"/>
          <w:sz w:val="24"/>
          <w:szCs w:val="24"/>
          <w:lang w:val="lv-LV"/>
        </w:rPr>
        <w:t>Gerais</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Southeastern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Brazil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Journal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Crustacean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Biology</w:t>
      </w:r>
      <w:proofErr w:type="spellEnd"/>
      <w:r w:rsidRPr="00807FA6">
        <w:rPr>
          <w:rFonts w:ascii="Times New Roman" w:hAnsi="Times New Roman" w:cs="Times New Roman"/>
          <w:sz w:val="24"/>
          <w:szCs w:val="24"/>
          <w:lang w:val="lv-LV"/>
        </w:rPr>
        <w:t xml:space="preserve"> 27(4): 553–59</w:t>
      </w:r>
    </w:p>
    <w:p w14:paraId="3CFB7FEC" w14:textId="77777777" w:rsidR="00807FA6" w:rsidRPr="00807FA6" w:rsidRDefault="00807FA6" w:rsidP="00184595">
      <w:pPr>
        <w:spacing w:after="0" w:line="240" w:lineRule="auto"/>
        <w:jc w:val="both"/>
        <w:rPr>
          <w:rFonts w:ascii="Times New Roman" w:hAnsi="Times New Roman" w:cs="Times New Roman"/>
          <w:sz w:val="24"/>
          <w:szCs w:val="24"/>
          <w:lang w:val="lv-LV"/>
        </w:rPr>
      </w:pPr>
    </w:p>
    <w:p w14:paraId="593EA3C3" w14:textId="1767654A" w:rsidR="00477FFB" w:rsidRPr="00807FA6" w:rsidRDefault="00477FFB" w:rsidP="00184595">
      <w:pPr>
        <w:spacing w:after="0" w:line="240" w:lineRule="auto"/>
        <w:jc w:val="both"/>
        <w:rPr>
          <w:rFonts w:ascii="Times New Roman" w:hAnsi="Times New Roman" w:cs="Times New Roman"/>
          <w:sz w:val="24"/>
          <w:szCs w:val="24"/>
          <w:lang w:val="lv-LV"/>
        </w:rPr>
      </w:pPr>
      <w:proofErr w:type="spellStart"/>
      <w:r w:rsidRPr="00807FA6">
        <w:rPr>
          <w:rFonts w:ascii="Times New Roman" w:hAnsi="Times New Roman" w:cs="Times New Roman"/>
          <w:sz w:val="24"/>
          <w:szCs w:val="24"/>
          <w:lang w:val="lv-LV"/>
        </w:rPr>
        <w:t>Schnabel</w:t>
      </w:r>
      <w:proofErr w:type="spellEnd"/>
      <w:r w:rsidRPr="00807FA6">
        <w:rPr>
          <w:rFonts w:ascii="Times New Roman" w:hAnsi="Times New Roman" w:cs="Times New Roman"/>
          <w:sz w:val="24"/>
          <w:szCs w:val="24"/>
          <w:lang w:val="lv-LV"/>
        </w:rPr>
        <w:t xml:space="preserve">, Z. E. (1938). </w:t>
      </w:r>
      <w:proofErr w:type="spellStart"/>
      <w:r w:rsidRPr="00807FA6">
        <w:rPr>
          <w:rFonts w:ascii="Times New Roman" w:hAnsi="Times New Roman" w:cs="Times New Roman"/>
          <w:sz w:val="24"/>
          <w:szCs w:val="24"/>
          <w:lang w:val="lv-LV"/>
        </w:rPr>
        <w:t>The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estimation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the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total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fish</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population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of</w:t>
      </w:r>
      <w:proofErr w:type="spellEnd"/>
      <w:r w:rsidRPr="00807FA6">
        <w:rPr>
          <w:rFonts w:ascii="Times New Roman" w:hAnsi="Times New Roman" w:cs="Times New Roman"/>
          <w:sz w:val="24"/>
          <w:szCs w:val="24"/>
          <w:lang w:val="lv-LV"/>
        </w:rPr>
        <w:t xml:space="preserve"> a </w:t>
      </w:r>
      <w:proofErr w:type="spellStart"/>
      <w:r w:rsidRPr="00807FA6">
        <w:rPr>
          <w:rFonts w:ascii="Times New Roman" w:hAnsi="Times New Roman" w:cs="Times New Roman"/>
          <w:sz w:val="24"/>
          <w:szCs w:val="24"/>
          <w:lang w:val="lv-LV"/>
        </w:rPr>
        <w:t>lake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Amer</w:t>
      </w:r>
      <w:proofErr w:type="spellEnd"/>
      <w:r w:rsidRPr="00807FA6">
        <w:rPr>
          <w:rFonts w:ascii="Times New Roman" w:hAnsi="Times New Roman" w:cs="Times New Roman"/>
          <w:sz w:val="24"/>
          <w:szCs w:val="24"/>
          <w:lang w:val="lv-LV"/>
        </w:rPr>
        <w:t xml:space="preserve">. Math. </w:t>
      </w:r>
      <w:proofErr w:type="spellStart"/>
      <w:r w:rsidRPr="00807FA6">
        <w:rPr>
          <w:rFonts w:ascii="Times New Roman" w:hAnsi="Times New Roman" w:cs="Times New Roman"/>
          <w:sz w:val="24"/>
          <w:szCs w:val="24"/>
          <w:lang w:val="lv-LV"/>
        </w:rPr>
        <w:t>Mon</w:t>
      </w:r>
      <w:proofErr w:type="spellEnd"/>
      <w:r w:rsidRPr="00807FA6">
        <w:rPr>
          <w:rFonts w:ascii="Times New Roman" w:hAnsi="Times New Roman" w:cs="Times New Roman"/>
          <w:sz w:val="24"/>
          <w:szCs w:val="24"/>
          <w:lang w:val="lv-LV"/>
        </w:rPr>
        <w:t>. 45, 348.</w:t>
      </w:r>
    </w:p>
    <w:p w14:paraId="74A59894" w14:textId="77777777" w:rsidR="00807FA6" w:rsidRPr="00807FA6" w:rsidRDefault="00807FA6" w:rsidP="00184595">
      <w:pPr>
        <w:spacing w:after="0" w:line="240" w:lineRule="auto"/>
        <w:jc w:val="both"/>
        <w:rPr>
          <w:rFonts w:ascii="Times New Roman" w:hAnsi="Times New Roman" w:cs="Times New Roman"/>
          <w:sz w:val="24"/>
          <w:szCs w:val="24"/>
          <w:lang w:val="lv-LV"/>
        </w:rPr>
      </w:pPr>
    </w:p>
    <w:p w14:paraId="41CB9AB4" w14:textId="0FDB57A9" w:rsidR="00477FFB" w:rsidRPr="00807FA6" w:rsidRDefault="00477FFB" w:rsidP="00184595">
      <w:pPr>
        <w:spacing w:after="0" w:line="240" w:lineRule="auto"/>
        <w:jc w:val="both"/>
        <w:rPr>
          <w:rFonts w:ascii="Times New Roman" w:hAnsi="Times New Roman" w:cs="Times New Roman"/>
          <w:sz w:val="24"/>
          <w:szCs w:val="24"/>
          <w:lang w:val="lv-LV"/>
        </w:rPr>
      </w:pPr>
      <w:r w:rsidRPr="00807FA6">
        <w:rPr>
          <w:rFonts w:ascii="Times New Roman" w:hAnsi="Times New Roman" w:cs="Times New Roman"/>
          <w:sz w:val="24"/>
          <w:szCs w:val="24"/>
          <w:lang w:val="lv-LV"/>
        </w:rPr>
        <w:t xml:space="preserve">Nelson G. A., 2021. </w:t>
      </w:r>
      <w:proofErr w:type="spellStart"/>
      <w:r w:rsidRPr="00807FA6">
        <w:rPr>
          <w:rFonts w:ascii="Times New Roman" w:hAnsi="Times New Roman" w:cs="Times New Roman"/>
          <w:sz w:val="24"/>
          <w:szCs w:val="24"/>
          <w:lang w:val="lv-LV"/>
        </w:rPr>
        <w:t>Fishery</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Science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Methods</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and</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Models</w:t>
      </w:r>
      <w:proofErr w:type="spellEnd"/>
      <w:r w:rsidRPr="00807FA6">
        <w:rPr>
          <w:rFonts w:ascii="Times New Roman" w:hAnsi="Times New Roman" w:cs="Times New Roman"/>
          <w:sz w:val="24"/>
          <w:szCs w:val="24"/>
          <w:lang w:val="lv-LV"/>
        </w:rPr>
        <w:t xml:space="preserve">. R </w:t>
      </w:r>
      <w:proofErr w:type="spellStart"/>
      <w:r w:rsidRPr="00807FA6">
        <w:rPr>
          <w:rFonts w:ascii="Times New Roman" w:hAnsi="Times New Roman" w:cs="Times New Roman"/>
          <w:sz w:val="24"/>
          <w:szCs w:val="24"/>
          <w:lang w:val="lv-LV"/>
        </w:rPr>
        <w:t>package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version</w:t>
      </w:r>
      <w:proofErr w:type="spellEnd"/>
      <w:r w:rsidRPr="00807FA6">
        <w:rPr>
          <w:rFonts w:ascii="Times New Roman" w:hAnsi="Times New Roman" w:cs="Times New Roman"/>
          <w:sz w:val="24"/>
          <w:szCs w:val="24"/>
          <w:lang w:val="lv-LV"/>
        </w:rPr>
        <w:t xml:space="preserve"> 1.11-2. </w:t>
      </w:r>
      <w:proofErr w:type="spellStart"/>
      <w:r w:rsidRPr="00807FA6">
        <w:rPr>
          <w:rFonts w:ascii="Times New Roman" w:hAnsi="Times New Roman" w:cs="Times New Roman"/>
          <w:sz w:val="24"/>
          <w:szCs w:val="24"/>
          <w:lang w:val="lv-LV"/>
        </w:rPr>
        <w:t>Available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at</w:t>
      </w:r>
      <w:proofErr w:type="spellEnd"/>
      <w:r w:rsidRPr="00807FA6">
        <w:rPr>
          <w:rFonts w:ascii="Times New Roman" w:hAnsi="Times New Roman" w:cs="Times New Roman"/>
          <w:sz w:val="24"/>
          <w:szCs w:val="24"/>
          <w:lang w:val="lv-LV"/>
        </w:rPr>
        <w:t xml:space="preserve"> https://cran.r-project.org/web/packages/fishmethods/index.html (</w:t>
      </w:r>
      <w:proofErr w:type="spellStart"/>
      <w:r w:rsidRPr="00807FA6">
        <w:rPr>
          <w:rFonts w:ascii="Times New Roman" w:hAnsi="Times New Roman" w:cs="Times New Roman"/>
          <w:sz w:val="24"/>
          <w:szCs w:val="24"/>
          <w:lang w:val="lv-LV"/>
        </w:rPr>
        <w:t>accessed</w:t>
      </w:r>
      <w:proofErr w:type="spellEnd"/>
      <w:r w:rsidRPr="00807FA6">
        <w:rPr>
          <w:rFonts w:ascii="Times New Roman" w:hAnsi="Times New Roman" w:cs="Times New Roman"/>
          <w:sz w:val="24"/>
          <w:szCs w:val="24"/>
          <w:lang w:val="lv-LV"/>
        </w:rPr>
        <w:t xml:space="preserve"> 25 </w:t>
      </w:r>
      <w:proofErr w:type="spellStart"/>
      <w:r w:rsidRPr="00807FA6">
        <w:rPr>
          <w:rFonts w:ascii="Times New Roman" w:hAnsi="Times New Roman" w:cs="Times New Roman"/>
          <w:sz w:val="24"/>
          <w:szCs w:val="24"/>
          <w:lang w:val="lv-LV"/>
        </w:rPr>
        <w:t>October</w:t>
      </w:r>
      <w:proofErr w:type="spellEnd"/>
      <w:r w:rsidRPr="00807FA6">
        <w:rPr>
          <w:rFonts w:ascii="Times New Roman" w:hAnsi="Times New Roman" w:cs="Times New Roman"/>
          <w:sz w:val="24"/>
          <w:szCs w:val="24"/>
          <w:lang w:val="lv-LV"/>
        </w:rPr>
        <w:t xml:space="preserve"> 2021).</w:t>
      </w:r>
    </w:p>
    <w:p w14:paraId="6CBEA577" w14:textId="77777777" w:rsidR="00807FA6" w:rsidRPr="00807FA6" w:rsidRDefault="00807FA6" w:rsidP="00184595">
      <w:pPr>
        <w:spacing w:after="0" w:line="240" w:lineRule="auto"/>
        <w:jc w:val="both"/>
        <w:rPr>
          <w:rFonts w:ascii="Times New Roman" w:hAnsi="Times New Roman" w:cs="Times New Roman"/>
          <w:sz w:val="24"/>
          <w:szCs w:val="24"/>
          <w:lang w:val="lv-LV"/>
        </w:rPr>
      </w:pPr>
    </w:p>
    <w:p w14:paraId="2572191D" w14:textId="68DEB379" w:rsidR="00477FFB" w:rsidRDefault="00477FFB" w:rsidP="00184595">
      <w:pPr>
        <w:spacing w:after="0" w:line="240" w:lineRule="auto"/>
        <w:jc w:val="both"/>
        <w:rPr>
          <w:rFonts w:ascii="Times New Roman" w:hAnsi="Times New Roman" w:cs="Times New Roman"/>
          <w:sz w:val="24"/>
          <w:szCs w:val="24"/>
          <w:lang w:val="lv-LV"/>
        </w:rPr>
      </w:pPr>
      <w:r w:rsidRPr="00807FA6">
        <w:rPr>
          <w:rFonts w:ascii="Times New Roman" w:hAnsi="Times New Roman" w:cs="Times New Roman"/>
          <w:sz w:val="24"/>
          <w:szCs w:val="24"/>
          <w:lang w:val="lv-LV"/>
        </w:rPr>
        <w:t xml:space="preserve">R </w:t>
      </w:r>
      <w:proofErr w:type="spellStart"/>
      <w:r w:rsidRPr="00807FA6">
        <w:rPr>
          <w:rFonts w:ascii="Times New Roman" w:hAnsi="Times New Roman" w:cs="Times New Roman"/>
          <w:sz w:val="24"/>
          <w:szCs w:val="24"/>
          <w:lang w:val="lv-LV"/>
        </w:rPr>
        <w:t>Development</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Core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Team</w:t>
      </w:r>
      <w:proofErr w:type="spellEnd"/>
      <w:r w:rsidRPr="00807FA6">
        <w:rPr>
          <w:rFonts w:ascii="Times New Roman" w:hAnsi="Times New Roman" w:cs="Times New Roman"/>
          <w:sz w:val="24"/>
          <w:szCs w:val="24"/>
          <w:lang w:val="lv-LV"/>
        </w:rPr>
        <w:t xml:space="preserve">, 2021. R: A </w:t>
      </w:r>
      <w:proofErr w:type="spellStart"/>
      <w:r w:rsidRPr="00807FA6">
        <w:rPr>
          <w:rFonts w:ascii="Times New Roman" w:hAnsi="Times New Roman" w:cs="Times New Roman"/>
          <w:sz w:val="24"/>
          <w:szCs w:val="24"/>
          <w:lang w:val="lv-LV"/>
        </w:rPr>
        <w:t>language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and</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environment</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for</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statistical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computing</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Vienna</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Austria</w:t>
      </w:r>
      <w:proofErr w:type="spellEnd"/>
      <w:r w:rsidRPr="00807FA6">
        <w:rPr>
          <w:rFonts w:ascii="Times New Roman" w:hAnsi="Times New Roman" w:cs="Times New Roman"/>
          <w:sz w:val="24"/>
          <w:szCs w:val="24"/>
          <w:lang w:val="lv-LV"/>
        </w:rPr>
        <w:t xml:space="preserve">, R </w:t>
      </w:r>
      <w:proofErr w:type="spellStart"/>
      <w:r w:rsidRPr="00807FA6">
        <w:rPr>
          <w:rFonts w:ascii="Times New Roman" w:hAnsi="Times New Roman" w:cs="Times New Roman"/>
          <w:sz w:val="24"/>
          <w:szCs w:val="24"/>
          <w:lang w:val="lv-LV"/>
        </w:rPr>
        <w:t>Foundation</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for</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Statistical</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Computing</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Available</w:t>
      </w:r>
      <w:proofErr w:type="spellEnd"/>
      <w:r w:rsidRPr="00807FA6">
        <w:rPr>
          <w:rFonts w:ascii="Times New Roman" w:hAnsi="Times New Roman" w:cs="Times New Roman"/>
          <w:sz w:val="24"/>
          <w:szCs w:val="24"/>
          <w:lang w:val="lv-LV"/>
        </w:rPr>
        <w:t xml:space="preserve"> </w:t>
      </w:r>
      <w:proofErr w:type="spellStart"/>
      <w:r w:rsidRPr="00807FA6">
        <w:rPr>
          <w:rFonts w:ascii="Times New Roman" w:hAnsi="Times New Roman" w:cs="Times New Roman"/>
          <w:sz w:val="24"/>
          <w:szCs w:val="24"/>
          <w:lang w:val="lv-LV"/>
        </w:rPr>
        <w:t>at</w:t>
      </w:r>
      <w:proofErr w:type="spellEnd"/>
      <w:r w:rsidRPr="00807FA6">
        <w:rPr>
          <w:rFonts w:ascii="Times New Roman" w:hAnsi="Times New Roman" w:cs="Times New Roman"/>
          <w:sz w:val="24"/>
          <w:szCs w:val="24"/>
          <w:lang w:val="lv-LV"/>
        </w:rPr>
        <w:t xml:space="preserve"> http://www.R-project.org (</w:t>
      </w:r>
      <w:proofErr w:type="spellStart"/>
      <w:r w:rsidRPr="00807FA6">
        <w:rPr>
          <w:rFonts w:ascii="Times New Roman" w:hAnsi="Times New Roman" w:cs="Times New Roman"/>
          <w:sz w:val="24"/>
          <w:szCs w:val="24"/>
          <w:lang w:val="lv-LV"/>
        </w:rPr>
        <w:t>accessed</w:t>
      </w:r>
      <w:proofErr w:type="spellEnd"/>
      <w:r w:rsidRPr="00807FA6">
        <w:rPr>
          <w:rFonts w:ascii="Times New Roman" w:hAnsi="Times New Roman" w:cs="Times New Roman"/>
          <w:sz w:val="24"/>
          <w:szCs w:val="24"/>
          <w:lang w:val="lv-LV"/>
        </w:rPr>
        <w:t xml:space="preserve"> 25 </w:t>
      </w:r>
      <w:proofErr w:type="spellStart"/>
      <w:r w:rsidRPr="00807FA6">
        <w:rPr>
          <w:rFonts w:ascii="Times New Roman" w:hAnsi="Times New Roman" w:cs="Times New Roman"/>
          <w:sz w:val="24"/>
          <w:szCs w:val="24"/>
          <w:lang w:val="lv-LV"/>
        </w:rPr>
        <w:t>October</w:t>
      </w:r>
      <w:proofErr w:type="spellEnd"/>
      <w:r w:rsidRPr="00807FA6">
        <w:rPr>
          <w:rFonts w:ascii="Times New Roman" w:hAnsi="Times New Roman" w:cs="Times New Roman"/>
          <w:sz w:val="24"/>
          <w:szCs w:val="24"/>
          <w:lang w:val="lv-LV"/>
        </w:rPr>
        <w:t xml:space="preserve"> 2021).</w:t>
      </w:r>
    </w:p>
    <w:p w14:paraId="429822DE" w14:textId="77777777" w:rsidR="00807FA6" w:rsidRDefault="00807FA6" w:rsidP="00184595">
      <w:pPr>
        <w:spacing w:after="0" w:line="240" w:lineRule="auto"/>
        <w:jc w:val="both"/>
        <w:rPr>
          <w:rFonts w:ascii="Times New Roman" w:hAnsi="Times New Roman" w:cs="Times New Roman"/>
          <w:sz w:val="24"/>
          <w:szCs w:val="24"/>
          <w:lang w:val="lv-LV"/>
        </w:rPr>
      </w:pPr>
    </w:p>
    <w:p w14:paraId="45052794" w14:textId="77777777" w:rsidR="00DA0AC2" w:rsidRPr="00DA0AC2" w:rsidRDefault="00DA0AC2" w:rsidP="00184595">
      <w:pPr>
        <w:spacing w:after="0" w:line="240" w:lineRule="auto"/>
        <w:jc w:val="both"/>
        <w:rPr>
          <w:rFonts w:ascii="Times New Roman" w:hAnsi="Times New Roman" w:cs="Times New Roman"/>
          <w:sz w:val="24"/>
          <w:szCs w:val="24"/>
          <w:lang w:val="lv-LV"/>
        </w:rPr>
      </w:pPr>
    </w:p>
    <w:sectPr w:rsidR="00DA0AC2" w:rsidRPr="00DA0AC2" w:rsidSect="007E5AB3">
      <w:footerReference w:type="default" r:id="rId17"/>
      <w:pgSz w:w="12240" w:h="15840"/>
      <w:pgMar w:top="1134" w:right="850"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A71CF" w14:textId="77777777" w:rsidR="00F44E23" w:rsidRDefault="00F44E23" w:rsidP="007E5AB3">
      <w:pPr>
        <w:spacing w:after="0" w:line="240" w:lineRule="auto"/>
      </w:pPr>
      <w:r>
        <w:separator/>
      </w:r>
    </w:p>
  </w:endnote>
  <w:endnote w:type="continuationSeparator" w:id="0">
    <w:p w14:paraId="6597A17A" w14:textId="77777777" w:rsidR="00F44E23" w:rsidRDefault="00F44E23" w:rsidP="007E5A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487BA" w14:textId="258C1FFE" w:rsidR="007E5AB3" w:rsidRPr="00713E36" w:rsidRDefault="007E5AB3" w:rsidP="00713E36">
    <w:pPr>
      <w:pStyle w:val="Footer"/>
      <w:tabs>
        <w:tab w:val="clear" w:pos="4513"/>
        <w:tab w:val="clear" w:pos="9026"/>
        <w:tab w:val="left" w:pos="5603"/>
      </w:tabs>
      <w:jc w:val="both"/>
      <w:rPr>
        <w:bCs/>
        <w:i/>
        <w:iCs/>
        <w:sz w:val="20"/>
        <w:szCs w:val="20"/>
      </w:rPr>
    </w:pPr>
    <w:proofErr w:type="spellStart"/>
    <w:r w:rsidRPr="00713E36">
      <w:rPr>
        <w:rFonts w:ascii="Times New Roman" w:hAnsi="Times New Roman" w:cs="Times New Roman"/>
        <w:bCs/>
        <w:i/>
        <w:iCs/>
        <w:sz w:val="20"/>
        <w:szCs w:val="20"/>
        <w:lang w:eastAsia="lv-LV"/>
      </w:rPr>
      <w:t>Materiāls</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izstrādāts</w:t>
    </w:r>
    <w:proofErr w:type="spellEnd"/>
    <w:r w:rsidRPr="00713E36">
      <w:rPr>
        <w:rFonts w:ascii="Times New Roman" w:hAnsi="Times New Roman" w:cs="Times New Roman"/>
        <w:bCs/>
        <w:i/>
        <w:iCs/>
        <w:sz w:val="20"/>
        <w:szCs w:val="20"/>
        <w:lang w:eastAsia="lv-LV"/>
      </w:rPr>
      <w:t xml:space="preserve"> LVAF </w:t>
    </w:r>
    <w:proofErr w:type="spellStart"/>
    <w:r w:rsidRPr="00713E36">
      <w:rPr>
        <w:rFonts w:ascii="Times New Roman" w:hAnsi="Times New Roman" w:cs="Times New Roman"/>
        <w:bCs/>
        <w:i/>
        <w:iCs/>
        <w:sz w:val="20"/>
        <w:szCs w:val="20"/>
        <w:lang w:eastAsia="lv-LV"/>
      </w:rPr>
      <w:t>projekta</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Monitoringa</w:t>
    </w:r>
    <w:proofErr w:type="spellEnd"/>
    <w:r w:rsidRPr="00713E36">
      <w:rPr>
        <w:rFonts w:ascii="Times New Roman" w:hAnsi="Times New Roman" w:cs="Times New Roman"/>
        <w:bCs/>
        <w:i/>
        <w:iCs/>
        <w:sz w:val="20"/>
        <w:szCs w:val="20"/>
        <w:lang w:eastAsia="lv-LV"/>
      </w:rPr>
      <w:t xml:space="preserve"> un </w:t>
    </w:r>
    <w:proofErr w:type="spellStart"/>
    <w:r w:rsidRPr="00713E36">
      <w:rPr>
        <w:rFonts w:ascii="Times New Roman" w:hAnsi="Times New Roman" w:cs="Times New Roman"/>
        <w:bCs/>
        <w:i/>
        <w:iCs/>
        <w:sz w:val="20"/>
        <w:szCs w:val="20"/>
        <w:lang w:eastAsia="lv-LV"/>
      </w:rPr>
      <w:t>populācijas</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lieluma</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aprēķina</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metodikas</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pilnveidošana</w:t>
    </w:r>
    <w:proofErr w:type="spellEnd"/>
    <w:r w:rsidRPr="00713E36">
      <w:rPr>
        <w:rFonts w:ascii="Times New Roman" w:hAnsi="Times New Roman" w:cs="Times New Roman"/>
        <w:bCs/>
        <w:i/>
        <w:iCs/>
        <w:sz w:val="20"/>
        <w:szCs w:val="20"/>
        <w:lang w:eastAsia="lv-LV"/>
      </w:rPr>
      <w:t xml:space="preserve"> un </w:t>
    </w:r>
    <w:proofErr w:type="spellStart"/>
    <w:r w:rsidRPr="00713E36">
      <w:rPr>
        <w:rFonts w:ascii="Times New Roman" w:hAnsi="Times New Roman" w:cs="Times New Roman"/>
        <w:bCs/>
        <w:i/>
        <w:iCs/>
        <w:sz w:val="20"/>
        <w:szCs w:val="20"/>
        <w:lang w:eastAsia="lv-LV"/>
      </w:rPr>
      <w:t>aprobācija</w:t>
    </w:r>
    <w:proofErr w:type="spellEnd"/>
    <w:r w:rsidRPr="00713E36">
      <w:rPr>
        <w:rFonts w:ascii="Times New Roman" w:hAnsi="Times New Roman" w:cs="Times New Roman"/>
        <w:bCs/>
        <w:i/>
        <w:iCs/>
        <w:sz w:val="20"/>
        <w:szCs w:val="20"/>
        <w:lang w:eastAsia="lv-LV"/>
      </w:rPr>
      <w:t xml:space="preserve"> trim es </w:t>
    </w:r>
    <w:proofErr w:type="spellStart"/>
    <w:r w:rsidRPr="00713E36">
      <w:rPr>
        <w:rFonts w:ascii="Times New Roman" w:hAnsi="Times New Roman" w:cs="Times New Roman"/>
        <w:bCs/>
        <w:i/>
        <w:iCs/>
        <w:sz w:val="20"/>
        <w:szCs w:val="20"/>
        <w:lang w:eastAsia="lv-LV"/>
      </w:rPr>
      <w:t>aizsargājamām</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bezmugurkaulnieku</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sugām</w:t>
    </w:r>
    <w:proofErr w:type="spellEnd"/>
    <w:r w:rsidRPr="00713E36">
      <w:rPr>
        <w:rFonts w:ascii="Times New Roman" w:hAnsi="Times New Roman" w:cs="Times New Roman"/>
        <w:bCs/>
        <w:i/>
        <w:iCs/>
        <w:sz w:val="20"/>
        <w:szCs w:val="20"/>
        <w:lang w:eastAsia="lv-LV"/>
      </w:rPr>
      <w:t xml:space="preserve"> – </w:t>
    </w:r>
    <w:proofErr w:type="spellStart"/>
    <w:r w:rsidRPr="00713E36">
      <w:rPr>
        <w:rFonts w:ascii="Times New Roman" w:hAnsi="Times New Roman" w:cs="Times New Roman"/>
        <w:bCs/>
        <w:i/>
        <w:iCs/>
        <w:sz w:val="20"/>
        <w:szCs w:val="20"/>
        <w:lang w:eastAsia="lv-LV"/>
      </w:rPr>
      <w:t>platajai</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airvabolei</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divjoslu</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airvabolei</w:t>
    </w:r>
    <w:proofErr w:type="spellEnd"/>
    <w:r w:rsidRPr="00713E36">
      <w:rPr>
        <w:rFonts w:ascii="Times New Roman" w:hAnsi="Times New Roman" w:cs="Times New Roman"/>
        <w:bCs/>
        <w:i/>
        <w:iCs/>
        <w:sz w:val="20"/>
        <w:szCs w:val="20"/>
        <w:lang w:eastAsia="lv-LV"/>
      </w:rPr>
      <w:t xml:space="preserve"> un </w:t>
    </w:r>
    <w:proofErr w:type="spellStart"/>
    <w:r w:rsidRPr="00713E36">
      <w:rPr>
        <w:rFonts w:ascii="Times New Roman" w:hAnsi="Times New Roman" w:cs="Times New Roman"/>
        <w:bCs/>
        <w:i/>
        <w:iCs/>
        <w:sz w:val="20"/>
        <w:szCs w:val="20"/>
        <w:lang w:eastAsia="lv-LV"/>
      </w:rPr>
      <w:t>medicīnas</w:t>
    </w:r>
    <w:proofErr w:type="spellEnd"/>
    <w:r w:rsidRPr="00713E36">
      <w:rPr>
        <w:rFonts w:ascii="Times New Roman" w:hAnsi="Times New Roman" w:cs="Times New Roman"/>
        <w:bCs/>
        <w:i/>
        <w:iCs/>
        <w:sz w:val="20"/>
        <w:szCs w:val="20"/>
        <w:lang w:eastAsia="lv-LV"/>
      </w:rPr>
      <w:t xml:space="preserve"> </w:t>
    </w:r>
    <w:proofErr w:type="spellStart"/>
    <w:r w:rsidRPr="00713E36">
      <w:rPr>
        <w:rFonts w:ascii="Times New Roman" w:hAnsi="Times New Roman" w:cs="Times New Roman"/>
        <w:bCs/>
        <w:i/>
        <w:iCs/>
        <w:sz w:val="20"/>
        <w:szCs w:val="20"/>
        <w:lang w:eastAsia="lv-LV"/>
      </w:rPr>
      <w:t>dēlei</w:t>
    </w:r>
    <w:proofErr w:type="spellEnd"/>
    <w:r w:rsidRPr="00713E36">
      <w:rPr>
        <w:rFonts w:ascii="Times New Roman" w:hAnsi="Times New Roman" w:cs="Times New Roman"/>
        <w:bCs/>
        <w:i/>
        <w:iCs/>
        <w:sz w:val="20"/>
        <w:szCs w:val="20"/>
        <w:lang w:eastAsia="lv-LV"/>
      </w:rPr>
      <w:t>” (</w:t>
    </w:r>
    <w:proofErr w:type="spellStart"/>
    <w:r w:rsidRPr="00713E36">
      <w:rPr>
        <w:rFonts w:ascii="Times New Roman" w:hAnsi="Times New Roman" w:cs="Times New Roman"/>
        <w:bCs/>
        <w:i/>
        <w:iCs/>
        <w:sz w:val="20"/>
        <w:szCs w:val="20"/>
      </w:rPr>
      <w:t>projekta</w:t>
    </w:r>
    <w:proofErr w:type="spellEnd"/>
    <w:r w:rsidRPr="00713E36">
      <w:rPr>
        <w:rFonts w:ascii="Times New Roman" w:hAnsi="Times New Roman" w:cs="Times New Roman"/>
        <w:bCs/>
        <w:i/>
        <w:iCs/>
        <w:sz w:val="20"/>
        <w:szCs w:val="20"/>
      </w:rPr>
      <w:t xml:space="preserve"> </w:t>
    </w:r>
    <w:proofErr w:type="spellStart"/>
    <w:r w:rsidRPr="00713E36">
      <w:rPr>
        <w:rFonts w:ascii="Times New Roman" w:hAnsi="Times New Roman" w:cs="Times New Roman"/>
        <w:bCs/>
        <w:i/>
        <w:iCs/>
        <w:sz w:val="20"/>
        <w:szCs w:val="20"/>
        <w:lang w:eastAsia="lv-LV"/>
      </w:rPr>
      <w:t>reģistrācijas</w:t>
    </w:r>
    <w:proofErr w:type="spellEnd"/>
    <w:r w:rsidRPr="00713E36">
      <w:rPr>
        <w:rFonts w:ascii="Times New Roman" w:hAnsi="Times New Roman" w:cs="Times New Roman"/>
        <w:bCs/>
        <w:i/>
        <w:iCs/>
        <w:sz w:val="20"/>
        <w:szCs w:val="20"/>
        <w:lang w:eastAsia="lv-LV"/>
      </w:rPr>
      <w:t xml:space="preserve"> nr.</w:t>
    </w:r>
    <w:r w:rsidRPr="00713E36">
      <w:rPr>
        <w:rFonts w:ascii="Times New Roman" w:hAnsi="Times New Roman" w:cs="Times New Roman"/>
        <w:bCs/>
        <w:i/>
        <w:iCs/>
        <w:color w:val="000000"/>
        <w:sz w:val="20"/>
        <w:szCs w:val="20"/>
        <w:lang w:eastAsia="lv-LV"/>
      </w:rPr>
      <w:t>1-08/27/2020</w:t>
    </w:r>
    <w:r w:rsidRPr="00713E36">
      <w:rPr>
        <w:rFonts w:ascii="Times New Roman" w:hAnsi="Times New Roman" w:cs="Times New Roman"/>
        <w:bCs/>
        <w:i/>
        <w:iCs/>
        <w:sz w:val="20"/>
        <w:szCs w:val="20"/>
        <w:lang w:eastAsia="lv-LV"/>
      </w:rPr>
      <w:t>)</w:t>
    </w:r>
    <w:r w:rsidR="00713E36" w:rsidRPr="00713E36">
      <w:rPr>
        <w:rFonts w:ascii="Times New Roman" w:hAnsi="Times New Roman" w:cs="Times New Roman"/>
        <w:bCs/>
        <w:i/>
        <w:iCs/>
        <w:sz w:val="20"/>
        <w:szCs w:val="20"/>
        <w:lang w:eastAsia="lv-LV"/>
      </w:rPr>
      <w:t xml:space="preserve"> </w:t>
    </w:r>
    <w:proofErr w:type="spellStart"/>
    <w:r w:rsidR="00713E36" w:rsidRPr="00713E36">
      <w:rPr>
        <w:rFonts w:ascii="Times New Roman" w:hAnsi="Times New Roman" w:cs="Times New Roman"/>
        <w:bCs/>
        <w:i/>
        <w:iCs/>
        <w:sz w:val="20"/>
        <w:szCs w:val="20"/>
        <w:lang w:eastAsia="lv-LV"/>
      </w:rPr>
      <w:t>ietvaros</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AC2CC" w14:textId="77777777" w:rsidR="00F44E23" w:rsidRDefault="00F44E23" w:rsidP="007E5AB3">
      <w:pPr>
        <w:spacing w:after="0" w:line="240" w:lineRule="auto"/>
      </w:pPr>
      <w:r>
        <w:separator/>
      </w:r>
    </w:p>
  </w:footnote>
  <w:footnote w:type="continuationSeparator" w:id="0">
    <w:p w14:paraId="06A46E0B" w14:textId="77777777" w:rsidR="00F44E23" w:rsidRDefault="00F44E23" w:rsidP="007E5A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260389"/>
    <w:multiLevelType w:val="hybridMultilevel"/>
    <w:tmpl w:val="792AC550"/>
    <w:lvl w:ilvl="0" w:tplc="0426000F">
      <w:start w:val="1"/>
      <w:numFmt w:val="decimal"/>
      <w:lvlText w:val="%1."/>
      <w:lvlJc w:val="left"/>
      <w:pPr>
        <w:tabs>
          <w:tab w:val="num" w:pos="720"/>
        </w:tabs>
        <w:ind w:left="720" w:hanging="360"/>
      </w:pPr>
      <w:rPr>
        <w:rFonts w:hint="default"/>
      </w:rPr>
    </w:lvl>
    <w:lvl w:ilvl="1" w:tplc="0809000D">
      <w:start w:val="1"/>
      <w:numFmt w:val="bullet"/>
      <w:lvlText w:val=""/>
      <w:lvlJc w:val="left"/>
      <w:pPr>
        <w:tabs>
          <w:tab w:val="num" w:pos="1440"/>
        </w:tabs>
        <w:ind w:left="1440" w:hanging="360"/>
      </w:pPr>
      <w:rPr>
        <w:rFonts w:ascii="Wingdings" w:hAnsi="Wingding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 w15:restartNumberingAfterBreak="0">
    <w:nsid w:val="294C0378"/>
    <w:multiLevelType w:val="hybridMultilevel"/>
    <w:tmpl w:val="79F05D3E"/>
    <w:lvl w:ilvl="0" w:tplc="0426000F">
      <w:start w:val="1"/>
      <w:numFmt w:val="decimal"/>
      <w:lvlText w:val="%1."/>
      <w:lvlJc w:val="left"/>
      <w:pPr>
        <w:tabs>
          <w:tab w:val="num" w:pos="720"/>
        </w:tabs>
        <w:ind w:left="720" w:hanging="360"/>
      </w:pPr>
      <w:rPr>
        <w:rFonts w:hint="default"/>
      </w:rPr>
    </w:lvl>
    <w:lvl w:ilvl="1" w:tplc="0809000D">
      <w:start w:val="1"/>
      <w:numFmt w:val="bullet"/>
      <w:lvlText w:val=""/>
      <w:lvlJc w:val="left"/>
      <w:pPr>
        <w:tabs>
          <w:tab w:val="num" w:pos="1440"/>
        </w:tabs>
        <w:ind w:left="1440" w:hanging="360"/>
      </w:pPr>
      <w:rPr>
        <w:rFonts w:ascii="Wingdings" w:hAnsi="Wingdings" w:hint="default"/>
      </w:r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15:restartNumberingAfterBreak="0">
    <w:nsid w:val="2D7524F4"/>
    <w:multiLevelType w:val="hybridMultilevel"/>
    <w:tmpl w:val="D89EB8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7EF3430"/>
    <w:multiLevelType w:val="hybridMultilevel"/>
    <w:tmpl w:val="FDC8AE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8037D28"/>
    <w:multiLevelType w:val="hybridMultilevel"/>
    <w:tmpl w:val="E0444510"/>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AE22DBA"/>
    <w:multiLevelType w:val="hybridMultilevel"/>
    <w:tmpl w:val="ADBA46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3BE172D"/>
    <w:multiLevelType w:val="hybridMultilevel"/>
    <w:tmpl w:val="8E0864AA"/>
    <w:lvl w:ilvl="0" w:tplc="BD7820AA">
      <w:start w:val="6"/>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7" w15:restartNumberingAfterBreak="0">
    <w:nsid w:val="79184EED"/>
    <w:multiLevelType w:val="hybridMultilevel"/>
    <w:tmpl w:val="BD7E20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5"/>
  </w:num>
  <w:num w:numId="5">
    <w:abstractNumId w:val="4"/>
  </w:num>
  <w:num w:numId="6">
    <w:abstractNumId w:val="6"/>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C1sDQzNzQ3NjAwsLRQ0lEKTi0uzszPAykwrAUAg8fNCCwAAAA="/>
  </w:docVars>
  <w:rsids>
    <w:rsidRoot w:val="00A820C4"/>
    <w:rsid w:val="00003831"/>
    <w:rsid w:val="0003450B"/>
    <w:rsid w:val="000346DF"/>
    <w:rsid w:val="00034915"/>
    <w:rsid w:val="0004021B"/>
    <w:rsid w:val="00054CBF"/>
    <w:rsid w:val="00057179"/>
    <w:rsid w:val="00083688"/>
    <w:rsid w:val="00091CED"/>
    <w:rsid w:val="000C6D93"/>
    <w:rsid w:val="000D3B1E"/>
    <w:rsid w:val="0012038D"/>
    <w:rsid w:val="0012090A"/>
    <w:rsid w:val="00137324"/>
    <w:rsid w:val="00162025"/>
    <w:rsid w:val="00184595"/>
    <w:rsid w:val="001E73CD"/>
    <w:rsid w:val="002322E2"/>
    <w:rsid w:val="0023559E"/>
    <w:rsid w:val="00246DEC"/>
    <w:rsid w:val="00257FDB"/>
    <w:rsid w:val="002A0F6D"/>
    <w:rsid w:val="002A6B6E"/>
    <w:rsid w:val="002A75F5"/>
    <w:rsid w:val="002F73BD"/>
    <w:rsid w:val="00322D8B"/>
    <w:rsid w:val="00323B11"/>
    <w:rsid w:val="003506E2"/>
    <w:rsid w:val="00390647"/>
    <w:rsid w:val="003B7CB9"/>
    <w:rsid w:val="003C58C7"/>
    <w:rsid w:val="00415C16"/>
    <w:rsid w:val="00434E9F"/>
    <w:rsid w:val="00443312"/>
    <w:rsid w:val="00451DD3"/>
    <w:rsid w:val="00473E48"/>
    <w:rsid w:val="004758B4"/>
    <w:rsid w:val="00477FFB"/>
    <w:rsid w:val="00480DF2"/>
    <w:rsid w:val="004B68D2"/>
    <w:rsid w:val="004E33DC"/>
    <w:rsid w:val="004F7838"/>
    <w:rsid w:val="005061A4"/>
    <w:rsid w:val="00541AA1"/>
    <w:rsid w:val="005512CB"/>
    <w:rsid w:val="0057419D"/>
    <w:rsid w:val="00583CC2"/>
    <w:rsid w:val="005928EC"/>
    <w:rsid w:val="005E18BF"/>
    <w:rsid w:val="005E53D7"/>
    <w:rsid w:val="005F2D2D"/>
    <w:rsid w:val="00605340"/>
    <w:rsid w:val="00607FCC"/>
    <w:rsid w:val="006135B3"/>
    <w:rsid w:val="00667491"/>
    <w:rsid w:val="006747BC"/>
    <w:rsid w:val="006A5D26"/>
    <w:rsid w:val="006F6BCE"/>
    <w:rsid w:val="007105F8"/>
    <w:rsid w:val="00713E36"/>
    <w:rsid w:val="007225C1"/>
    <w:rsid w:val="00754A99"/>
    <w:rsid w:val="00756782"/>
    <w:rsid w:val="0076281F"/>
    <w:rsid w:val="00783159"/>
    <w:rsid w:val="007A69CB"/>
    <w:rsid w:val="007A71C2"/>
    <w:rsid w:val="007C47F2"/>
    <w:rsid w:val="007E5AB3"/>
    <w:rsid w:val="007F0775"/>
    <w:rsid w:val="007F3187"/>
    <w:rsid w:val="00807FA6"/>
    <w:rsid w:val="00816753"/>
    <w:rsid w:val="008208CD"/>
    <w:rsid w:val="008311F5"/>
    <w:rsid w:val="0085646C"/>
    <w:rsid w:val="008A03D4"/>
    <w:rsid w:val="009133A5"/>
    <w:rsid w:val="00967E2C"/>
    <w:rsid w:val="009768D9"/>
    <w:rsid w:val="00987C83"/>
    <w:rsid w:val="009D0293"/>
    <w:rsid w:val="009D2B67"/>
    <w:rsid w:val="00A21836"/>
    <w:rsid w:val="00A57976"/>
    <w:rsid w:val="00A60DB3"/>
    <w:rsid w:val="00A62219"/>
    <w:rsid w:val="00A820C4"/>
    <w:rsid w:val="00B064EA"/>
    <w:rsid w:val="00B1020A"/>
    <w:rsid w:val="00B259CC"/>
    <w:rsid w:val="00B806F1"/>
    <w:rsid w:val="00B93E76"/>
    <w:rsid w:val="00BC57FA"/>
    <w:rsid w:val="00C258D5"/>
    <w:rsid w:val="00C30A9D"/>
    <w:rsid w:val="00C471B2"/>
    <w:rsid w:val="00C6509C"/>
    <w:rsid w:val="00C867E4"/>
    <w:rsid w:val="00C86A62"/>
    <w:rsid w:val="00CA5329"/>
    <w:rsid w:val="00CE6017"/>
    <w:rsid w:val="00D70AF8"/>
    <w:rsid w:val="00DA04EB"/>
    <w:rsid w:val="00DA0AC2"/>
    <w:rsid w:val="00E02F39"/>
    <w:rsid w:val="00E041B6"/>
    <w:rsid w:val="00E05584"/>
    <w:rsid w:val="00E0589F"/>
    <w:rsid w:val="00E12469"/>
    <w:rsid w:val="00E16B7C"/>
    <w:rsid w:val="00E218E0"/>
    <w:rsid w:val="00E665D1"/>
    <w:rsid w:val="00E7329E"/>
    <w:rsid w:val="00E86009"/>
    <w:rsid w:val="00E95744"/>
    <w:rsid w:val="00EC738D"/>
    <w:rsid w:val="00F1746F"/>
    <w:rsid w:val="00F44E23"/>
    <w:rsid w:val="00F50472"/>
    <w:rsid w:val="00F94D51"/>
    <w:rsid w:val="00F9636E"/>
    <w:rsid w:val="00FD6A51"/>
    <w:rsid w:val="00FF4E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68CB0"/>
  <w15:chartTrackingRefBased/>
  <w15:docId w15:val="{5D013C85-2C21-4CB1-8524-1414D22FD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77FFB"/>
    <w:pPr>
      <w:ind w:left="720"/>
      <w:contextualSpacing/>
    </w:pPr>
  </w:style>
  <w:style w:type="character" w:styleId="PlaceholderText">
    <w:name w:val="Placeholder Text"/>
    <w:basedOn w:val="DefaultParagraphFont"/>
    <w:uiPriority w:val="99"/>
    <w:semiHidden/>
    <w:rsid w:val="00477FFB"/>
    <w:rPr>
      <w:color w:val="808080"/>
    </w:rPr>
  </w:style>
  <w:style w:type="paragraph" w:styleId="NormalWeb">
    <w:name w:val="Normal (Web)"/>
    <w:basedOn w:val="Normal"/>
    <w:uiPriority w:val="99"/>
    <w:unhideWhenUsed/>
    <w:rsid w:val="007E5AB3"/>
    <w:pPr>
      <w:spacing w:before="100" w:beforeAutospacing="1" w:after="100" w:afterAutospacing="1" w:line="240" w:lineRule="auto"/>
    </w:pPr>
    <w:rPr>
      <w:rFonts w:ascii="Times New Roman" w:eastAsia="Times New Roman" w:hAnsi="Times New Roman" w:cs="Times New Roman"/>
      <w:sz w:val="24"/>
      <w:szCs w:val="24"/>
      <w:lang w:val="lv-LV" w:eastAsia="en-GB"/>
    </w:rPr>
  </w:style>
  <w:style w:type="paragraph" w:styleId="Header">
    <w:name w:val="header"/>
    <w:basedOn w:val="Normal"/>
    <w:link w:val="HeaderChar"/>
    <w:uiPriority w:val="99"/>
    <w:unhideWhenUsed/>
    <w:rsid w:val="007E5A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5AB3"/>
  </w:style>
  <w:style w:type="paragraph" w:styleId="Footer">
    <w:name w:val="footer"/>
    <w:basedOn w:val="Normal"/>
    <w:link w:val="FooterChar"/>
    <w:uiPriority w:val="99"/>
    <w:unhideWhenUsed/>
    <w:rsid w:val="007E5A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5AB3"/>
  </w:style>
  <w:style w:type="table" w:styleId="TableGrid">
    <w:name w:val="Table Grid"/>
    <w:basedOn w:val="TableNormal"/>
    <w:uiPriority w:val="39"/>
    <w:rsid w:val="000836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07FA6"/>
    <w:rPr>
      <w:sz w:val="16"/>
      <w:szCs w:val="16"/>
    </w:rPr>
  </w:style>
  <w:style w:type="paragraph" w:styleId="CommentText">
    <w:name w:val="annotation text"/>
    <w:basedOn w:val="Normal"/>
    <w:link w:val="CommentTextChar"/>
    <w:uiPriority w:val="99"/>
    <w:semiHidden/>
    <w:unhideWhenUsed/>
    <w:rsid w:val="00807FA6"/>
    <w:pPr>
      <w:spacing w:line="240" w:lineRule="auto"/>
    </w:pPr>
    <w:rPr>
      <w:sz w:val="20"/>
      <w:szCs w:val="20"/>
    </w:rPr>
  </w:style>
  <w:style w:type="character" w:customStyle="1" w:styleId="CommentTextChar">
    <w:name w:val="Comment Text Char"/>
    <w:basedOn w:val="DefaultParagraphFont"/>
    <w:link w:val="CommentText"/>
    <w:uiPriority w:val="99"/>
    <w:semiHidden/>
    <w:rsid w:val="00807FA6"/>
    <w:rPr>
      <w:sz w:val="20"/>
      <w:szCs w:val="20"/>
    </w:rPr>
  </w:style>
  <w:style w:type="paragraph" w:styleId="CommentSubject">
    <w:name w:val="annotation subject"/>
    <w:basedOn w:val="CommentText"/>
    <w:next w:val="CommentText"/>
    <w:link w:val="CommentSubjectChar"/>
    <w:uiPriority w:val="99"/>
    <w:semiHidden/>
    <w:unhideWhenUsed/>
    <w:rsid w:val="00807FA6"/>
    <w:rPr>
      <w:b/>
      <w:bCs/>
    </w:rPr>
  </w:style>
  <w:style w:type="character" w:customStyle="1" w:styleId="CommentSubjectChar">
    <w:name w:val="Comment Subject Char"/>
    <w:basedOn w:val="CommentTextChar"/>
    <w:link w:val="CommentSubject"/>
    <w:uiPriority w:val="99"/>
    <w:semiHidden/>
    <w:rsid w:val="00807FA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992572">
      <w:bodyDiv w:val="1"/>
      <w:marLeft w:val="0"/>
      <w:marRight w:val="0"/>
      <w:marTop w:val="0"/>
      <w:marBottom w:val="0"/>
      <w:divBdr>
        <w:top w:val="none" w:sz="0" w:space="0" w:color="auto"/>
        <w:left w:val="none" w:sz="0" w:space="0" w:color="auto"/>
        <w:bottom w:val="none" w:sz="0" w:space="0" w:color="auto"/>
        <w:right w:val="none" w:sz="0" w:space="0" w:color="auto"/>
      </w:divBdr>
    </w:div>
    <w:div w:id="1038316550">
      <w:bodyDiv w:val="1"/>
      <w:marLeft w:val="0"/>
      <w:marRight w:val="0"/>
      <w:marTop w:val="0"/>
      <w:marBottom w:val="0"/>
      <w:divBdr>
        <w:top w:val="none" w:sz="0" w:space="0" w:color="auto"/>
        <w:left w:val="none" w:sz="0" w:space="0" w:color="auto"/>
        <w:bottom w:val="none" w:sz="0" w:space="0" w:color="auto"/>
        <w:right w:val="none" w:sz="0" w:space="0" w:color="auto"/>
      </w:divBdr>
    </w:div>
    <w:div w:id="1111783004">
      <w:bodyDiv w:val="1"/>
      <w:marLeft w:val="0"/>
      <w:marRight w:val="0"/>
      <w:marTop w:val="0"/>
      <w:marBottom w:val="0"/>
      <w:divBdr>
        <w:top w:val="none" w:sz="0" w:space="0" w:color="auto"/>
        <w:left w:val="none" w:sz="0" w:space="0" w:color="auto"/>
        <w:bottom w:val="none" w:sz="0" w:space="0" w:color="auto"/>
        <w:right w:val="none" w:sz="0" w:space="0" w:color="auto"/>
      </w:divBdr>
    </w:div>
    <w:div w:id="1258174643">
      <w:bodyDiv w:val="1"/>
      <w:marLeft w:val="0"/>
      <w:marRight w:val="0"/>
      <w:marTop w:val="0"/>
      <w:marBottom w:val="0"/>
      <w:divBdr>
        <w:top w:val="none" w:sz="0" w:space="0" w:color="auto"/>
        <w:left w:val="none" w:sz="0" w:space="0" w:color="auto"/>
        <w:bottom w:val="none" w:sz="0" w:space="0" w:color="auto"/>
        <w:right w:val="none" w:sz="0" w:space="0" w:color="auto"/>
      </w:divBdr>
    </w:div>
    <w:div w:id="1356231913">
      <w:bodyDiv w:val="1"/>
      <w:marLeft w:val="0"/>
      <w:marRight w:val="0"/>
      <w:marTop w:val="0"/>
      <w:marBottom w:val="0"/>
      <w:divBdr>
        <w:top w:val="none" w:sz="0" w:space="0" w:color="auto"/>
        <w:left w:val="none" w:sz="0" w:space="0" w:color="auto"/>
        <w:bottom w:val="none" w:sz="0" w:space="0" w:color="auto"/>
        <w:right w:val="none" w:sz="0" w:space="0" w:color="auto"/>
      </w:divBdr>
    </w:div>
    <w:div w:id="1608855642">
      <w:bodyDiv w:val="1"/>
      <w:marLeft w:val="0"/>
      <w:marRight w:val="0"/>
      <w:marTop w:val="0"/>
      <w:marBottom w:val="0"/>
      <w:divBdr>
        <w:top w:val="none" w:sz="0" w:space="0" w:color="auto"/>
        <w:left w:val="none" w:sz="0" w:space="0" w:color="auto"/>
        <w:bottom w:val="none" w:sz="0" w:space="0" w:color="auto"/>
        <w:right w:val="none" w:sz="0" w:space="0" w:color="auto"/>
      </w:divBdr>
    </w:div>
    <w:div w:id="1686900882">
      <w:bodyDiv w:val="1"/>
      <w:marLeft w:val="0"/>
      <w:marRight w:val="0"/>
      <w:marTop w:val="0"/>
      <w:marBottom w:val="0"/>
      <w:divBdr>
        <w:top w:val="none" w:sz="0" w:space="0" w:color="auto"/>
        <w:left w:val="none" w:sz="0" w:space="0" w:color="auto"/>
        <w:bottom w:val="none" w:sz="0" w:space="0" w:color="auto"/>
        <w:right w:val="none" w:sz="0" w:space="0" w:color="auto"/>
      </w:divBdr>
    </w:div>
    <w:div w:id="1762027242">
      <w:bodyDiv w:val="1"/>
      <w:marLeft w:val="0"/>
      <w:marRight w:val="0"/>
      <w:marTop w:val="0"/>
      <w:marBottom w:val="0"/>
      <w:divBdr>
        <w:top w:val="none" w:sz="0" w:space="0" w:color="auto"/>
        <w:left w:val="none" w:sz="0" w:space="0" w:color="auto"/>
        <w:bottom w:val="none" w:sz="0" w:space="0" w:color="auto"/>
        <w:right w:val="none" w:sz="0" w:space="0" w:color="auto"/>
      </w:divBdr>
    </w:div>
    <w:div w:id="2100833387">
      <w:bodyDiv w:val="1"/>
      <w:marLeft w:val="0"/>
      <w:marRight w:val="0"/>
      <w:marTop w:val="0"/>
      <w:marBottom w:val="0"/>
      <w:divBdr>
        <w:top w:val="none" w:sz="0" w:space="0" w:color="auto"/>
        <w:left w:val="none" w:sz="0" w:space="0" w:color="auto"/>
        <w:bottom w:val="none" w:sz="0" w:space="0" w:color="auto"/>
        <w:right w:val="none" w:sz="0" w:space="0" w:color="auto"/>
      </w:divBdr>
    </w:div>
    <w:div w:id="2101833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967</TotalTime>
  <Pages>9</Pages>
  <Words>2289</Words>
  <Characters>13051</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Maksims Zolovs</dc:creator>
  <cp:keywords/>
  <dc:description/>
  <cp:lastModifiedBy>Uldis Valainis</cp:lastModifiedBy>
  <cp:revision>25</cp:revision>
  <dcterms:created xsi:type="dcterms:W3CDTF">2021-12-01T12:07:00Z</dcterms:created>
  <dcterms:modified xsi:type="dcterms:W3CDTF">2021-12-05T20:16:00Z</dcterms:modified>
</cp:coreProperties>
</file>